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19F" w:rsidRPr="00EF519F" w:rsidRDefault="00AD3671" w:rsidP="00EF519F">
      <w:pPr>
        <w:spacing w:before="72" w:after="100" w:afterAutospacing="1" w:line="240" w:lineRule="auto"/>
        <w:jc w:val="center"/>
        <w:outlineLvl w:val="0"/>
        <w:rPr>
          <w:rFonts w:ascii="Times New Roman" w:eastAsia="Times New Roman" w:hAnsi="Times New Roman" w:cs="Times New Roman"/>
          <w:b/>
          <w:color w:val="000000"/>
          <w:kern w:val="36"/>
          <w:sz w:val="28"/>
          <w:szCs w:val="28"/>
          <w:lang w:eastAsia="x-none"/>
        </w:rPr>
      </w:pPr>
      <w:r>
        <w:rPr>
          <w:rFonts w:ascii="Times New Roman" w:eastAsia="Times New Roman" w:hAnsi="Times New Roman" w:cs="Times New Roman"/>
          <w:noProof/>
          <w:color w:val="000000"/>
          <w:kern w:val="36"/>
          <w:sz w:val="28"/>
          <w:szCs w:val="28"/>
          <w:lang w:eastAsia="ru-RU"/>
        </w:rPr>
        <w:drawing>
          <wp:anchor distT="0" distB="0" distL="114300" distR="114300" simplePos="0" relativeHeight="251660288" behindDoc="1" locked="0" layoutInCell="1" allowOverlap="1" wp14:anchorId="44E8C58D" wp14:editId="30EF8E9C">
            <wp:simplePos x="0" y="0"/>
            <wp:positionH relativeFrom="column">
              <wp:posOffset>4469130</wp:posOffset>
            </wp:positionH>
            <wp:positionV relativeFrom="paragraph">
              <wp:posOffset>386080</wp:posOffset>
            </wp:positionV>
            <wp:extent cx="2429510" cy="4943475"/>
            <wp:effectExtent l="0" t="0" r="8890" b="9525"/>
            <wp:wrapSquare wrapText="bothSides"/>
            <wp:docPr id="14" name="Рисунок 14" descr="C:\Users\User\Desktop\Документы\Савина ТА\Рефераты\Портфель\портфели\0005-004-Kljuchevye-napravlenija-razvitija-sh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ументы\Савина ТА\Рефераты\Портфель\портфели\0005-004-Kljuchevye-napravlenija-razvitija-shkoly.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128"/>
                    <a:stretch/>
                  </pic:blipFill>
                  <pic:spPr bwMode="auto">
                    <a:xfrm>
                      <a:off x="0" y="0"/>
                      <a:ext cx="2429510" cy="494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519F" w:rsidRPr="00EF519F" w:rsidRDefault="00EF519F" w:rsidP="00EF519F">
      <w:pPr>
        <w:spacing w:before="72" w:after="100" w:afterAutospacing="1" w:line="240" w:lineRule="auto"/>
        <w:outlineLvl w:val="0"/>
        <w:rPr>
          <w:rFonts w:ascii="Times New Roman" w:eastAsia="Times New Roman" w:hAnsi="Times New Roman" w:cs="Times New Roman"/>
          <w:b/>
          <w:i/>
          <w:color w:val="000000"/>
          <w:kern w:val="36"/>
          <w:sz w:val="28"/>
          <w:szCs w:val="28"/>
          <w:lang w:val="x-none" w:eastAsia="x-none"/>
        </w:rPr>
      </w:pPr>
    </w:p>
    <w:p w:rsidR="00EF519F" w:rsidRPr="00EF519F" w:rsidRDefault="00EF519F" w:rsidP="00EF519F">
      <w:pPr>
        <w:spacing w:before="72" w:after="100" w:afterAutospacing="1" w:line="240" w:lineRule="auto"/>
        <w:outlineLvl w:val="0"/>
        <w:rPr>
          <w:rFonts w:ascii="Times New Roman" w:eastAsia="Times New Roman" w:hAnsi="Times New Roman" w:cs="Times New Roman"/>
          <w:color w:val="000000"/>
          <w:kern w:val="36"/>
          <w:sz w:val="32"/>
          <w:szCs w:val="32"/>
          <w:lang w:val="x-none" w:eastAsia="x-none"/>
        </w:rPr>
      </w:pPr>
      <w:r w:rsidRPr="00EF519F">
        <w:rPr>
          <w:rFonts w:ascii="Times New Roman" w:eastAsia="Times New Roman" w:hAnsi="Times New Roman" w:cs="Times New Roman"/>
          <w:color w:val="000000"/>
          <w:kern w:val="36"/>
          <w:sz w:val="28"/>
          <w:szCs w:val="28"/>
          <w:lang w:val="x-none" w:eastAsia="x-none"/>
        </w:rPr>
        <w:t xml:space="preserve">                </w:t>
      </w:r>
    </w:p>
    <w:p w:rsidR="00EF519F" w:rsidRPr="005177C9" w:rsidRDefault="00EF519F" w:rsidP="005177C9">
      <w:pPr>
        <w:pStyle w:val="a9"/>
        <w:jc w:val="center"/>
        <w:rPr>
          <w:rFonts w:ascii="Georgia" w:hAnsi="Georgia"/>
          <w:sz w:val="72"/>
          <w:szCs w:val="72"/>
        </w:rPr>
      </w:pPr>
      <w:r w:rsidRPr="005177C9">
        <w:rPr>
          <w:rFonts w:ascii="Georgia" w:hAnsi="Georgia"/>
          <w:sz w:val="72"/>
          <w:szCs w:val="72"/>
        </w:rPr>
        <w:t>Научно-исследовательская работа на тему:</w:t>
      </w:r>
    </w:p>
    <w:p w:rsidR="00EF519F" w:rsidRPr="005177C9" w:rsidRDefault="00EF519F" w:rsidP="005177C9">
      <w:pPr>
        <w:pStyle w:val="a9"/>
        <w:jc w:val="center"/>
        <w:rPr>
          <w:rFonts w:ascii="Georgia" w:hAnsi="Georgia"/>
          <w:b/>
          <w:sz w:val="72"/>
          <w:szCs w:val="72"/>
        </w:rPr>
      </w:pPr>
      <w:bookmarkStart w:id="0" w:name="_Toc317084213"/>
      <w:bookmarkStart w:id="1" w:name="_Toc317092152"/>
      <w:r w:rsidRPr="005177C9">
        <w:rPr>
          <w:rFonts w:ascii="Georgia" w:hAnsi="Georgia"/>
          <w:b/>
          <w:sz w:val="72"/>
          <w:szCs w:val="72"/>
        </w:rPr>
        <w:t>«Портфель</w:t>
      </w:r>
      <w:r w:rsidR="005177C9" w:rsidRPr="005177C9">
        <w:rPr>
          <w:rFonts w:ascii="Georgia" w:hAnsi="Georgia"/>
          <w:b/>
          <w:sz w:val="72"/>
          <w:szCs w:val="72"/>
        </w:rPr>
        <w:t xml:space="preserve"> н</w:t>
      </w:r>
      <w:r w:rsidR="00073988" w:rsidRPr="005177C9">
        <w:rPr>
          <w:rFonts w:ascii="Georgia" w:hAnsi="Georgia"/>
          <w:b/>
          <w:sz w:val="72"/>
          <w:szCs w:val="72"/>
        </w:rPr>
        <w:t>овопортовского школьника</w:t>
      </w:r>
      <w:r w:rsidRPr="005177C9">
        <w:rPr>
          <w:rFonts w:ascii="Georgia" w:hAnsi="Georgia"/>
          <w:b/>
          <w:sz w:val="72"/>
          <w:szCs w:val="72"/>
        </w:rPr>
        <w:t>»</w:t>
      </w:r>
      <w:bookmarkEnd w:id="0"/>
      <w:bookmarkEnd w:id="1"/>
    </w:p>
    <w:p w:rsidR="0043419E" w:rsidRPr="0043419E" w:rsidRDefault="0043419E" w:rsidP="0043419E">
      <w:pPr>
        <w:widowControl w:val="0"/>
        <w:spacing w:after="0" w:line="240" w:lineRule="auto"/>
        <w:jc w:val="center"/>
        <w:rPr>
          <w:rFonts w:ascii="Arial Black" w:eastAsia="Times New Roman" w:hAnsi="Arial Black" w:cs="Times New Roman"/>
          <w:color w:val="000000" w:themeColor="text1"/>
          <w:kern w:val="28"/>
          <w:sz w:val="28"/>
          <w:szCs w:val="28"/>
          <w:lang w:eastAsia="ru-RU"/>
          <w14:cntxtAlts/>
        </w:rPr>
      </w:pPr>
      <w:r w:rsidRPr="0043419E">
        <w:rPr>
          <w:rFonts w:ascii="Arial Black" w:eastAsia="Times New Roman" w:hAnsi="Arial Black" w:cs="Times New Roman"/>
          <w:color w:val="000000" w:themeColor="text1"/>
          <w:kern w:val="28"/>
          <w:sz w:val="28"/>
          <w:szCs w:val="28"/>
          <w:lang w:val="en-US" w:eastAsia="ru-RU"/>
          <w14:cntxtAlts/>
        </w:rPr>
        <w:t>XV</w:t>
      </w:r>
      <w:r w:rsidRPr="0043419E">
        <w:rPr>
          <w:rFonts w:ascii="Arial Black" w:eastAsia="Times New Roman" w:hAnsi="Arial Black" w:cs="Times New Roman"/>
          <w:color w:val="000000" w:themeColor="text1"/>
          <w:kern w:val="28"/>
          <w:sz w:val="28"/>
          <w:szCs w:val="28"/>
          <w:lang w:eastAsia="ru-RU"/>
          <w14:cntxtAlts/>
        </w:rPr>
        <w:t xml:space="preserve"> </w:t>
      </w:r>
      <w:r>
        <w:rPr>
          <w:rFonts w:ascii="Arial Black" w:eastAsia="Times New Roman" w:hAnsi="Arial Black" w:cs="Times New Roman"/>
          <w:color w:val="000000" w:themeColor="text1"/>
          <w:kern w:val="28"/>
          <w:sz w:val="28"/>
          <w:szCs w:val="28"/>
          <w:lang w:eastAsia="ru-RU"/>
          <w14:cntxtAlts/>
        </w:rPr>
        <w:t>школьная</w:t>
      </w:r>
    </w:p>
    <w:p w:rsidR="0043419E" w:rsidRDefault="0043419E" w:rsidP="0043419E">
      <w:pPr>
        <w:widowControl w:val="0"/>
        <w:spacing w:after="0" w:line="240" w:lineRule="auto"/>
        <w:jc w:val="center"/>
        <w:rPr>
          <w:rFonts w:ascii="Arial Black" w:eastAsia="Times New Roman" w:hAnsi="Arial Black" w:cs="Times New Roman"/>
          <w:color w:val="000000" w:themeColor="text1"/>
          <w:kern w:val="28"/>
          <w:sz w:val="28"/>
          <w:szCs w:val="28"/>
          <w:lang w:eastAsia="ru-RU"/>
          <w14:cntxtAlts/>
        </w:rPr>
      </w:pPr>
      <w:r>
        <w:rPr>
          <w:rFonts w:ascii="Arial Black" w:eastAsia="Times New Roman" w:hAnsi="Arial Black" w:cs="Times New Roman"/>
          <w:color w:val="000000" w:themeColor="text1"/>
          <w:kern w:val="28"/>
          <w:sz w:val="28"/>
          <w:szCs w:val="28"/>
          <w:lang w:eastAsia="ru-RU"/>
          <w14:cntxtAlts/>
        </w:rPr>
        <w:t>краеведческая конференция</w:t>
      </w:r>
      <w:r w:rsidRPr="0043419E">
        <w:rPr>
          <w:rFonts w:ascii="Arial Black" w:eastAsia="Times New Roman" w:hAnsi="Arial Black" w:cs="Times New Roman"/>
          <w:color w:val="000000" w:themeColor="text1"/>
          <w:kern w:val="28"/>
          <w:sz w:val="28"/>
          <w:szCs w:val="28"/>
          <w:lang w:eastAsia="ru-RU"/>
          <w14:cntxtAlts/>
        </w:rPr>
        <w:t xml:space="preserve"> учащихся </w:t>
      </w:r>
    </w:p>
    <w:p w:rsidR="0043419E" w:rsidRPr="0043419E" w:rsidRDefault="0043419E" w:rsidP="0043419E">
      <w:pPr>
        <w:widowControl w:val="0"/>
        <w:spacing w:after="0" w:line="300" w:lineRule="auto"/>
        <w:rPr>
          <w:rFonts w:ascii="Arial" w:eastAsia="Times New Roman" w:hAnsi="Arial" w:cs="Arial"/>
          <w:b/>
          <w:bCs/>
          <w:color w:val="000000"/>
          <w:kern w:val="28"/>
          <w:sz w:val="20"/>
          <w:szCs w:val="20"/>
          <w:lang w:eastAsia="ru-RU"/>
          <w14:cntxtAlts/>
        </w:rPr>
      </w:pPr>
      <w:r w:rsidRPr="0043419E">
        <w:rPr>
          <w:rFonts w:ascii="Monotype Corsiva" w:eastAsia="Times New Roman" w:hAnsi="Monotype Corsiva" w:cs="Arial"/>
          <w:b/>
          <w:bCs/>
          <w:i/>
          <w:iCs/>
          <w:color w:val="2F5496"/>
          <w:kern w:val="28"/>
          <w:sz w:val="44"/>
          <w:szCs w:val="44"/>
          <w:lang w:eastAsia="ru-RU"/>
          <w14:cntxtAlts/>
        </w:rPr>
        <w:t>«ЯМАЛ: прошлое, настоящее, будущее»</w:t>
      </w:r>
      <w:r w:rsidRPr="0043419E">
        <w:rPr>
          <w:rFonts w:ascii="Times New Roman" w:eastAsia="Times New Roman" w:hAnsi="Times New Roman" w:cs="Times New Roman"/>
          <w:b/>
          <w:bCs/>
          <w:color w:val="000000"/>
          <w:kern w:val="28"/>
          <w:sz w:val="28"/>
          <w:szCs w:val="28"/>
          <w:lang w:eastAsia="ru-RU"/>
          <w14:cntxtAlts/>
        </w:rPr>
        <w:t xml:space="preserve"> </w:t>
      </w:r>
    </w:p>
    <w:p w:rsidR="0043419E" w:rsidRPr="0043419E" w:rsidRDefault="0043419E" w:rsidP="0043419E">
      <w:pPr>
        <w:widowControl w:val="0"/>
        <w:spacing w:after="240" w:line="300" w:lineRule="auto"/>
        <w:rPr>
          <w:rFonts w:ascii="Arial" w:eastAsia="Times New Roman" w:hAnsi="Arial" w:cs="Arial"/>
          <w:color w:val="000000" w:themeColor="text1"/>
          <w:kern w:val="28"/>
          <w:sz w:val="18"/>
          <w:szCs w:val="18"/>
          <w:lang w:eastAsia="ru-RU"/>
          <w14:cntxtAlts/>
        </w:rPr>
      </w:pPr>
      <w:r w:rsidRPr="0043419E">
        <w:rPr>
          <w:rFonts w:ascii="Arial" w:eastAsia="Times New Roman" w:hAnsi="Arial" w:cs="Arial"/>
          <w:color w:val="000000"/>
          <w:kern w:val="28"/>
          <w:sz w:val="18"/>
          <w:szCs w:val="18"/>
          <w:lang w:eastAsia="ru-RU"/>
          <w14:cntxtAlts/>
        </w:rPr>
        <w:t> </w:t>
      </w:r>
    </w:p>
    <w:p w:rsidR="00AD5A22" w:rsidRDefault="00AD5A22" w:rsidP="005177C9">
      <w:pPr>
        <w:spacing w:after="0" w:line="240" w:lineRule="auto"/>
        <w:jc w:val="right"/>
        <w:rPr>
          <w:rFonts w:ascii="Times New Roman" w:eastAsia="Times New Roman" w:hAnsi="Times New Roman" w:cs="Times New Roman"/>
          <w:bCs/>
          <w:sz w:val="28"/>
          <w:szCs w:val="28"/>
          <w:lang w:eastAsia="ru-RU"/>
        </w:rPr>
      </w:pPr>
    </w:p>
    <w:p w:rsidR="00EF519F" w:rsidRPr="00EF519F" w:rsidRDefault="005177C9" w:rsidP="005177C9">
      <w:pPr>
        <w:spacing w:after="0" w:line="240" w:lineRule="auto"/>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Выполнил</w:t>
      </w:r>
      <w:r w:rsidR="00EF519F" w:rsidRPr="00EF519F">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
          <w:bCs/>
          <w:sz w:val="28"/>
          <w:szCs w:val="28"/>
          <w:lang w:eastAsia="ru-RU"/>
        </w:rPr>
        <w:t>Ряшин Кирилл</w:t>
      </w:r>
      <w:r w:rsidR="00EF519F" w:rsidRPr="00EF519F">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Cs/>
          <w:sz w:val="28"/>
          <w:szCs w:val="28"/>
          <w:lang w:eastAsia="ru-RU"/>
        </w:rPr>
        <w:t>ученик 6а</w:t>
      </w:r>
      <w:r w:rsidR="00EF519F" w:rsidRPr="00EF519F">
        <w:rPr>
          <w:rFonts w:ascii="Times New Roman" w:eastAsia="Times New Roman" w:hAnsi="Times New Roman" w:cs="Times New Roman"/>
          <w:bCs/>
          <w:sz w:val="28"/>
          <w:szCs w:val="28"/>
          <w:lang w:eastAsia="ru-RU"/>
        </w:rPr>
        <w:t xml:space="preserve"> класса</w:t>
      </w:r>
      <w:r w:rsidR="00EF519F" w:rsidRPr="00EF519F">
        <w:rPr>
          <w:rFonts w:ascii="Times New Roman" w:eastAsia="Times New Roman" w:hAnsi="Times New Roman" w:cs="Times New Roman"/>
          <w:b/>
          <w:bCs/>
          <w:sz w:val="28"/>
          <w:szCs w:val="28"/>
          <w:lang w:eastAsia="ru-RU"/>
        </w:rPr>
        <w:t xml:space="preserve"> </w:t>
      </w:r>
    </w:p>
    <w:p w:rsidR="00EF519F" w:rsidRPr="00EF519F" w:rsidRDefault="00DD577B" w:rsidP="00EF519F">
      <w:pPr>
        <w:spacing w:after="0" w:line="240" w:lineRule="auto"/>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62336" behindDoc="0" locked="0" layoutInCell="1" allowOverlap="1" wp14:anchorId="33C7B150" wp14:editId="0EEA2661">
            <wp:simplePos x="0" y="0"/>
            <wp:positionH relativeFrom="column">
              <wp:posOffset>241935</wp:posOffset>
            </wp:positionH>
            <wp:positionV relativeFrom="paragraph">
              <wp:posOffset>108585</wp:posOffset>
            </wp:positionV>
            <wp:extent cx="2514600" cy="2364105"/>
            <wp:effectExtent l="0" t="0" r="0" b="0"/>
            <wp:wrapNone/>
            <wp:docPr id="16" name="Рисунок 16" descr="C:\Users\User\Desktop\Документы\Савина ТА\Рефераты\Портфель\портфели\1191268972_c4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окументы\Савина ТА\Рефераты\Портфель\портфели\1191268972_c4107.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5500"/>
                    <a:stretch/>
                  </pic:blipFill>
                  <pic:spPr bwMode="auto">
                    <a:xfrm>
                      <a:off x="0" y="0"/>
                      <a:ext cx="2514600" cy="2364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519F" w:rsidRPr="00EF519F">
        <w:rPr>
          <w:rFonts w:ascii="Times New Roman" w:eastAsia="Times New Roman" w:hAnsi="Times New Roman" w:cs="Times New Roman"/>
          <w:bCs/>
          <w:sz w:val="28"/>
          <w:szCs w:val="28"/>
          <w:lang w:eastAsia="ru-RU"/>
        </w:rPr>
        <w:t>Научный руководитель:</w:t>
      </w:r>
      <w:r w:rsidR="00EF519F" w:rsidRPr="00EF519F">
        <w:rPr>
          <w:rFonts w:ascii="Times New Roman" w:eastAsia="Times New Roman" w:hAnsi="Times New Roman" w:cs="Times New Roman"/>
          <w:b/>
          <w:bCs/>
          <w:sz w:val="28"/>
          <w:szCs w:val="28"/>
          <w:lang w:eastAsia="ru-RU"/>
        </w:rPr>
        <w:t xml:space="preserve"> Савина</w:t>
      </w:r>
      <w:r w:rsidR="005177C9">
        <w:rPr>
          <w:rFonts w:ascii="Times New Roman" w:eastAsia="Times New Roman" w:hAnsi="Times New Roman" w:cs="Times New Roman"/>
          <w:b/>
          <w:bCs/>
          <w:sz w:val="28"/>
          <w:szCs w:val="28"/>
          <w:lang w:eastAsia="ru-RU"/>
        </w:rPr>
        <w:t xml:space="preserve"> </w:t>
      </w:r>
    </w:p>
    <w:p w:rsidR="00EF519F" w:rsidRPr="00EF519F" w:rsidRDefault="00EF519F" w:rsidP="00EF519F">
      <w:pPr>
        <w:spacing w:after="0" w:line="240" w:lineRule="auto"/>
        <w:jc w:val="right"/>
        <w:rPr>
          <w:rFonts w:ascii="Times New Roman" w:eastAsia="Times New Roman" w:hAnsi="Times New Roman" w:cs="Times New Roman"/>
          <w:b/>
          <w:bCs/>
          <w:sz w:val="28"/>
          <w:szCs w:val="28"/>
          <w:lang w:eastAsia="ru-RU"/>
        </w:rPr>
      </w:pPr>
      <w:r w:rsidRPr="00EF519F">
        <w:rPr>
          <w:rFonts w:ascii="Times New Roman" w:eastAsia="Times New Roman" w:hAnsi="Times New Roman" w:cs="Times New Roman"/>
          <w:b/>
          <w:bCs/>
          <w:sz w:val="28"/>
          <w:szCs w:val="28"/>
          <w:lang w:eastAsia="ru-RU"/>
        </w:rPr>
        <w:t xml:space="preserve">Татьяна Анатольевна – </w:t>
      </w:r>
    </w:p>
    <w:p w:rsidR="00EF519F" w:rsidRPr="00EF519F" w:rsidRDefault="00EF519F" w:rsidP="00EF519F">
      <w:pPr>
        <w:spacing w:after="0" w:line="240" w:lineRule="auto"/>
        <w:jc w:val="right"/>
        <w:rPr>
          <w:rFonts w:ascii="Times New Roman" w:eastAsia="Times New Roman" w:hAnsi="Times New Roman" w:cs="Times New Roman"/>
          <w:bCs/>
          <w:sz w:val="28"/>
          <w:szCs w:val="28"/>
          <w:lang w:eastAsia="ru-RU"/>
        </w:rPr>
      </w:pPr>
      <w:r w:rsidRPr="00EF519F">
        <w:rPr>
          <w:rFonts w:ascii="Times New Roman" w:eastAsia="Times New Roman" w:hAnsi="Times New Roman" w:cs="Times New Roman"/>
          <w:bCs/>
          <w:sz w:val="28"/>
          <w:szCs w:val="28"/>
          <w:lang w:eastAsia="ru-RU"/>
        </w:rPr>
        <w:t>учитель биологии высшей категории</w:t>
      </w:r>
    </w:p>
    <w:p w:rsidR="00EF519F" w:rsidRPr="00EF519F" w:rsidRDefault="00EF519F" w:rsidP="00EF519F">
      <w:pPr>
        <w:spacing w:after="0" w:line="240" w:lineRule="auto"/>
        <w:jc w:val="center"/>
        <w:rPr>
          <w:rFonts w:ascii="Times New Roman" w:eastAsia="Times New Roman" w:hAnsi="Times New Roman" w:cs="Times New Roman"/>
          <w:bCs/>
          <w:sz w:val="28"/>
          <w:szCs w:val="28"/>
          <w:lang w:eastAsia="ru-RU"/>
        </w:rPr>
      </w:pPr>
    </w:p>
    <w:p w:rsidR="00EF519F" w:rsidRPr="00EF519F" w:rsidRDefault="00EF519F" w:rsidP="00EF519F">
      <w:pPr>
        <w:spacing w:after="0" w:line="240" w:lineRule="auto"/>
        <w:jc w:val="center"/>
        <w:rPr>
          <w:rFonts w:ascii="Times New Roman" w:eastAsia="Times New Roman" w:hAnsi="Times New Roman" w:cs="Times New Roman"/>
          <w:b/>
          <w:bCs/>
          <w:sz w:val="28"/>
          <w:szCs w:val="28"/>
          <w:lang w:eastAsia="ru-RU"/>
        </w:rPr>
      </w:pPr>
    </w:p>
    <w:p w:rsidR="00EF519F" w:rsidRPr="00EF519F" w:rsidRDefault="00EF519F" w:rsidP="00EF519F">
      <w:pPr>
        <w:spacing w:after="0" w:line="240" w:lineRule="auto"/>
        <w:jc w:val="center"/>
        <w:rPr>
          <w:rFonts w:ascii="Times New Roman" w:eastAsia="Times New Roman" w:hAnsi="Times New Roman" w:cs="Times New Roman"/>
          <w:b/>
          <w:bCs/>
          <w:sz w:val="28"/>
          <w:szCs w:val="28"/>
          <w:lang w:eastAsia="ru-RU"/>
        </w:rPr>
      </w:pPr>
    </w:p>
    <w:p w:rsidR="00EF519F" w:rsidRPr="00EF519F" w:rsidRDefault="00EF519F" w:rsidP="00EF519F">
      <w:pPr>
        <w:spacing w:after="0" w:line="240" w:lineRule="auto"/>
        <w:jc w:val="center"/>
        <w:rPr>
          <w:rFonts w:ascii="Times New Roman" w:eastAsia="Times New Roman" w:hAnsi="Times New Roman" w:cs="Times New Roman"/>
          <w:b/>
          <w:bCs/>
          <w:sz w:val="28"/>
          <w:szCs w:val="28"/>
          <w:lang w:eastAsia="ru-RU"/>
        </w:rPr>
      </w:pPr>
    </w:p>
    <w:p w:rsidR="00EF519F" w:rsidRPr="00EF519F" w:rsidRDefault="00EF519F" w:rsidP="00EF519F">
      <w:pPr>
        <w:spacing w:after="0" w:line="240" w:lineRule="auto"/>
        <w:jc w:val="center"/>
        <w:rPr>
          <w:rFonts w:ascii="Times New Roman" w:eastAsia="Times New Roman" w:hAnsi="Times New Roman" w:cs="Times New Roman"/>
          <w:b/>
          <w:bCs/>
          <w:sz w:val="28"/>
          <w:szCs w:val="28"/>
          <w:lang w:eastAsia="ru-RU"/>
        </w:rPr>
      </w:pPr>
    </w:p>
    <w:p w:rsidR="00EF519F" w:rsidRPr="00EF519F" w:rsidRDefault="00EF519F" w:rsidP="00EF519F">
      <w:pPr>
        <w:spacing w:after="0" w:line="240" w:lineRule="auto"/>
        <w:jc w:val="center"/>
        <w:rPr>
          <w:rFonts w:ascii="Times New Roman" w:eastAsia="Times New Roman" w:hAnsi="Times New Roman" w:cs="Times New Roman"/>
          <w:b/>
          <w:bCs/>
          <w:sz w:val="28"/>
          <w:szCs w:val="28"/>
          <w:lang w:eastAsia="ru-RU"/>
        </w:rPr>
      </w:pPr>
    </w:p>
    <w:p w:rsidR="00EF519F" w:rsidRPr="00EF519F" w:rsidRDefault="00EF519F" w:rsidP="00EF519F">
      <w:pPr>
        <w:spacing w:after="0" w:line="240" w:lineRule="auto"/>
        <w:jc w:val="center"/>
        <w:rPr>
          <w:rFonts w:ascii="Times New Roman" w:eastAsia="Times New Roman" w:hAnsi="Times New Roman" w:cs="Times New Roman"/>
          <w:b/>
          <w:bCs/>
          <w:sz w:val="28"/>
          <w:szCs w:val="28"/>
          <w:lang w:eastAsia="ru-RU"/>
        </w:rPr>
      </w:pPr>
    </w:p>
    <w:p w:rsidR="00EF519F" w:rsidRPr="00EF519F" w:rsidRDefault="00EF519F" w:rsidP="00EF519F">
      <w:pPr>
        <w:spacing w:after="0" w:line="240" w:lineRule="auto"/>
        <w:jc w:val="center"/>
        <w:rPr>
          <w:rFonts w:ascii="Times New Roman" w:eastAsia="Times New Roman" w:hAnsi="Times New Roman" w:cs="Times New Roman"/>
          <w:b/>
          <w:bCs/>
          <w:sz w:val="28"/>
          <w:szCs w:val="28"/>
          <w:lang w:eastAsia="ru-RU"/>
        </w:rPr>
      </w:pPr>
    </w:p>
    <w:p w:rsidR="005177C9" w:rsidRDefault="005177C9" w:rsidP="00EF519F">
      <w:pPr>
        <w:spacing w:after="0" w:line="240" w:lineRule="auto"/>
        <w:jc w:val="center"/>
        <w:rPr>
          <w:rFonts w:ascii="Arial" w:eastAsia="Times New Roman" w:hAnsi="Arial" w:cs="Arial"/>
          <w:b/>
          <w:bCs/>
          <w:sz w:val="24"/>
          <w:szCs w:val="24"/>
          <w:lang w:eastAsia="ru-RU"/>
        </w:rPr>
      </w:pPr>
    </w:p>
    <w:p w:rsidR="00AD5A22" w:rsidRDefault="00AD5A22" w:rsidP="00EF519F">
      <w:pPr>
        <w:spacing w:after="0" w:line="240" w:lineRule="auto"/>
        <w:jc w:val="center"/>
        <w:rPr>
          <w:rFonts w:ascii="Arial" w:eastAsia="Times New Roman" w:hAnsi="Arial" w:cs="Arial"/>
          <w:b/>
          <w:bCs/>
          <w:sz w:val="24"/>
          <w:szCs w:val="24"/>
          <w:lang w:eastAsia="ru-RU"/>
        </w:rPr>
      </w:pPr>
    </w:p>
    <w:p w:rsidR="005177C9" w:rsidRDefault="005177C9" w:rsidP="00EF519F">
      <w:pPr>
        <w:spacing w:after="0" w:line="240" w:lineRule="auto"/>
        <w:jc w:val="center"/>
        <w:rPr>
          <w:rFonts w:ascii="Arial" w:eastAsia="Times New Roman" w:hAnsi="Arial" w:cs="Arial"/>
          <w:b/>
          <w:bCs/>
          <w:sz w:val="24"/>
          <w:szCs w:val="24"/>
          <w:lang w:eastAsia="ru-RU"/>
        </w:rPr>
      </w:pPr>
    </w:p>
    <w:p w:rsidR="005177C9" w:rsidRDefault="005177C9" w:rsidP="00EF519F">
      <w:pPr>
        <w:spacing w:after="0" w:line="240" w:lineRule="auto"/>
        <w:jc w:val="center"/>
        <w:rPr>
          <w:rFonts w:ascii="Arial" w:eastAsia="Times New Roman" w:hAnsi="Arial" w:cs="Arial"/>
          <w:b/>
          <w:bCs/>
          <w:sz w:val="24"/>
          <w:szCs w:val="24"/>
          <w:lang w:eastAsia="ru-RU"/>
        </w:rPr>
      </w:pPr>
    </w:p>
    <w:p w:rsidR="00EF519F" w:rsidRPr="00EF519F" w:rsidRDefault="00AD5A22" w:rsidP="00EF519F">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2842260</wp:posOffset>
                </wp:positionH>
                <wp:positionV relativeFrom="paragraph">
                  <wp:posOffset>248285</wp:posOffset>
                </wp:positionV>
                <wp:extent cx="561975" cy="266700"/>
                <wp:effectExtent l="0" t="0" r="28575" b="19050"/>
                <wp:wrapNone/>
                <wp:docPr id="15" name="Прямоугольник 15"/>
                <wp:cNvGraphicFramePr/>
                <a:graphic xmlns:a="http://schemas.openxmlformats.org/drawingml/2006/main">
                  <a:graphicData uri="http://schemas.microsoft.com/office/word/2010/wordprocessingShape">
                    <wps:wsp>
                      <wps:cNvSpPr/>
                      <wps:spPr>
                        <a:xfrm>
                          <a:off x="0" y="0"/>
                          <a:ext cx="561975" cy="2667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5" o:spid="_x0000_s1026" style="position:absolute;margin-left:223.8pt;margin-top:19.55pt;width:44.25pt;height:2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" fillcolor="white [3201]" strokecolor="white [3212]" strokeweight="2pt"/>
            </w:pict>
          </mc:Fallback>
        </mc:AlternateContent>
      </w:r>
      <w:r w:rsidR="00073988">
        <w:rPr>
          <w:rFonts w:ascii="Times New Roman" w:eastAsia="Times New Roman" w:hAnsi="Times New Roman" w:cs="Times New Roman"/>
          <w:bCs/>
          <w:sz w:val="28"/>
          <w:szCs w:val="28"/>
          <w:lang w:eastAsia="ru-RU"/>
        </w:rPr>
        <w:t>с. Новый Порт – 2016</w:t>
      </w:r>
      <w:r w:rsidR="00EF519F" w:rsidRPr="00EF519F">
        <w:rPr>
          <w:rFonts w:ascii="Times New Roman" w:eastAsia="Times New Roman" w:hAnsi="Times New Roman" w:cs="Times New Roman"/>
          <w:bCs/>
          <w:sz w:val="28"/>
          <w:szCs w:val="28"/>
          <w:lang w:eastAsia="ru-RU"/>
        </w:rPr>
        <w:t xml:space="preserve"> год</w:t>
      </w:r>
    </w:p>
    <w:p w:rsidR="005177C9" w:rsidRDefault="005177C9" w:rsidP="00EF519F">
      <w:pPr>
        <w:spacing w:before="72" w:after="100" w:afterAutospacing="1" w:line="240" w:lineRule="auto"/>
        <w:jc w:val="center"/>
        <w:outlineLvl w:val="0"/>
        <w:rPr>
          <w:rFonts w:ascii="Arial" w:eastAsia="Times New Roman" w:hAnsi="Arial" w:cs="Arial"/>
          <w:b/>
          <w:color w:val="000000"/>
          <w:kern w:val="36"/>
          <w:sz w:val="24"/>
          <w:szCs w:val="24"/>
          <w:lang w:eastAsia="x-none"/>
        </w:rPr>
      </w:pPr>
    </w:p>
    <w:p w:rsidR="00EF519F" w:rsidRPr="005177C9" w:rsidRDefault="00EF519F" w:rsidP="00EF519F">
      <w:pPr>
        <w:spacing w:before="72" w:after="100" w:afterAutospacing="1" w:line="240" w:lineRule="auto"/>
        <w:jc w:val="center"/>
        <w:outlineLvl w:val="0"/>
        <w:rPr>
          <w:rFonts w:ascii="Arial" w:eastAsia="Times New Roman" w:hAnsi="Arial" w:cs="Arial"/>
          <w:b/>
          <w:color w:val="000000"/>
          <w:kern w:val="36"/>
          <w:sz w:val="24"/>
          <w:szCs w:val="24"/>
          <w:lang w:val="x-none" w:eastAsia="x-none"/>
        </w:rPr>
      </w:pPr>
      <w:r w:rsidRPr="005177C9">
        <w:rPr>
          <w:rFonts w:ascii="Arial" w:eastAsia="Times New Roman" w:hAnsi="Arial" w:cs="Arial"/>
          <w:b/>
          <w:color w:val="000000"/>
          <w:kern w:val="36"/>
          <w:sz w:val="24"/>
          <w:szCs w:val="24"/>
          <w:lang w:val="x-none" w:eastAsia="x-none"/>
        </w:rPr>
        <w:t>Содержание</w:t>
      </w:r>
    </w:p>
    <w:p w:rsidR="005177C9" w:rsidRPr="005177C9" w:rsidRDefault="005177C9" w:rsidP="005177C9">
      <w:pPr>
        <w:tabs>
          <w:tab w:val="right" w:leader="dot" w:pos="9345"/>
        </w:tabs>
        <w:spacing w:after="0" w:line="240" w:lineRule="auto"/>
        <w:rPr>
          <w:rFonts w:ascii="Arial" w:eastAsia="Times New Roman" w:hAnsi="Arial" w:cs="Arial"/>
          <w:noProof/>
          <w:sz w:val="24"/>
          <w:szCs w:val="24"/>
          <w:lang w:eastAsia="ru-RU"/>
        </w:rPr>
      </w:pPr>
      <w:r w:rsidRPr="005177C9">
        <w:rPr>
          <w:rFonts w:ascii="Arial" w:hAnsi="Arial" w:cs="Arial"/>
          <w:sz w:val="24"/>
          <w:szCs w:val="24"/>
        </w:rPr>
        <w:t xml:space="preserve">1. </w:t>
      </w:r>
      <w:r w:rsidRPr="005177C9">
        <w:rPr>
          <w:rFonts w:ascii="Arial" w:eastAsia="Times New Roman" w:hAnsi="Arial" w:cs="Arial"/>
          <w:noProof/>
          <w:color w:val="000000"/>
          <w:sz w:val="24"/>
          <w:szCs w:val="24"/>
          <w:lang w:eastAsia="ru-RU"/>
        </w:rPr>
        <w:t>Введение</w:t>
      </w:r>
      <w:r w:rsidR="00822D29">
        <w:rPr>
          <w:rFonts w:ascii="Arial" w:eastAsia="Times New Roman" w:hAnsi="Arial" w:cs="Arial"/>
          <w:noProof/>
          <w:webHidden/>
          <w:color w:val="000000"/>
          <w:sz w:val="24"/>
          <w:szCs w:val="24"/>
          <w:lang w:eastAsia="ru-RU"/>
        </w:rPr>
        <w:t>…………………………………………………………………………………...3-4</w:t>
      </w:r>
    </w:p>
    <w:p w:rsidR="005177C9" w:rsidRPr="005177C9" w:rsidRDefault="005177C9" w:rsidP="005177C9">
      <w:pPr>
        <w:tabs>
          <w:tab w:val="right" w:leader="dot" w:pos="9345"/>
        </w:tabs>
        <w:spacing w:after="0" w:line="240" w:lineRule="auto"/>
        <w:rPr>
          <w:rFonts w:ascii="Arial" w:eastAsia="Times New Roman" w:hAnsi="Arial" w:cs="Arial"/>
          <w:noProof/>
          <w:color w:val="000000"/>
          <w:sz w:val="24"/>
          <w:szCs w:val="24"/>
          <w:lang w:eastAsia="ru-RU"/>
        </w:rPr>
      </w:pPr>
      <w:r w:rsidRPr="005177C9">
        <w:rPr>
          <w:rFonts w:ascii="Arial" w:eastAsia="Times New Roman" w:hAnsi="Arial" w:cs="Arial"/>
          <w:noProof/>
          <w:color w:val="000000"/>
          <w:sz w:val="24"/>
          <w:szCs w:val="24"/>
          <w:lang w:eastAsia="ru-RU"/>
        </w:rPr>
        <w:t>2. Из истории возникновения портфеля</w:t>
      </w:r>
      <w:r w:rsidR="00822D29">
        <w:rPr>
          <w:rFonts w:ascii="Arial" w:eastAsia="Times New Roman" w:hAnsi="Arial" w:cs="Arial"/>
          <w:noProof/>
          <w:webHidden/>
          <w:color w:val="000000"/>
          <w:sz w:val="24"/>
          <w:szCs w:val="24"/>
          <w:lang w:eastAsia="ru-RU"/>
        </w:rPr>
        <w:t>…………………………………………………</w:t>
      </w:r>
      <w:r w:rsidRPr="005177C9">
        <w:rPr>
          <w:rFonts w:ascii="Arial" w:eastAsia="Times New Roman" w:hAnsi="Arial" w:cs="Arial"/>
          <w:noProof/>
          <w:color w:val="000000"/>
          <w:sz w:val="24"/>
          <w:szCs w:val="24"/>
          <w:lang w:eastAsia="ru-RU"/>
        </w:rPr>
        <w:t>5</w:t>
      </w:r>
      <w:r w:rsidR="00822D29">
        <w:rPr>
          <w:rFonts w:ascii="Arial" w:eastAsia="Times New Roman" w:hAnsi="Arial" w:cs="Arial"/>
          <w:noProof/>
          <w:color w:val="000000"/>
          <w:sz w:val="24"/>
          <w:szCs w:val="24"/>
          <w:lang w:eastAsia="ru-RU"/>
        </w:rPr>
        <w:t>-6</w:t>
      </w:r>
    </w:p>
    <w:p w:rsidR="005177C9" w:rsidRPr="005177C9" w:rsidRDefault="005177C9" w:rsidP="005177C9">
      <w:pPr>
        <w:tabs>
          <w:tab w:val="right" w:leader="dot" w:pos="9345"/>
        </w:tabs>
        <w:spacing w:after="0" w:line="240" w:lineRule="auto"/>
        <w:rPr>
          <w:rFonts w:ascii="Arial" w:eastAsia="Times New Roman" w:hAnsi="Arial" w:cs="Arial"/>
          <w:noProof/>
          <w:color w:val="000000"/>
          <w:sz w:val="24"/>
          <w:szCs w:val="24"/>
          <w:lang w:eastAsia="ru-RU"/>
        </w:rPr>
      </w:pPr>
      <w:r w:rsidRPr="005177C9">
        <w:rPr>
          <w:rFonts w:ascii="Arial" w:eastAsia="Times New Roman" w:hAnsi="Arial" w:cs="Arial"/>
          <w:noProof/>
          <w:color w:val="000000"/>
          <w:sz w:val="24"/>
          <w:szCs w:val="24"/>
          <w:lang w:eastAsia="ru-RU"/>
        </w:rPr>
        <w:t>3. Советы врача</w:t>
      </w:r>
      <w:r w:rsidRPr="005177C9">
        <w:rPr>
          <w:rFonts w:ascii="Arial" w:eastAsia="Times New Roman" w:hAnsi="Arial" w:cs="Arial"/>
          <w:noProof/>
          <w:webHidden/>
          <w:color w:val="000000"/>
          <w:sz w:val="24"/>
          <w:szCs w:val="24"/>
          <w:lang w:eastAsia="ru-RU"/>
        </w:rPr>
        <w:tab/>
      </w:r>
      <w:r w:rsidRPr="005177C9">
        <w:rPr>
          <w:rFonts w:ascii="Arial" w:eastAsia="Times New Roman" w:hAnsi="Arial" w:cs="Arial"/>
          <w:noProof/>
          <w:webHidden/>
          <w:color w:val="000000"/>
          <w:sz w:val="24"/>
          <w:szCs w:val="24"/>
          <w:lang w:eastAsia="ru-RU"/>
        </w:rPr>
        <w:fldChar w:fldCharType="begin"/>
      </w:r>
      <w:r w:rsidRPr="005177C9">
        <w:rPr>
          <w:rFonts w:ascii="Arial" w:eastAsia="Times New Roman" w:hAnsi="Arial" w:cs="Arial"/>
          <w:noProof/>
          <w:webHidden/>
          <w:color w:val="000000"/>
          <w:sz w:val="24"/>
          <w:szCs w:val="24"/>
          <w:lang w:eastAsia="ru-RU"/>
        </w:rPr>
        <w:instrText xml:space="preserve"> PAGEREF _Toc317092162 \h </w:instrText>
      </w:r>
      <w:r w:rsidRPr="005177C9">
        <w:rPr>
          <w:rFonts w:ascii="Arial" w:eastAsia="Times New Roman" w:hAnsi="Arial" w:cs="Arial"/>
          <w:noProof/>
          <w:webHidden/>
          <w:color w:val="000000"/>
          <w:sz w:val="24"/>
          <w:szCs w:val="24"/>
          <w:lang w:eastAsia="ru-RU"/>
        </w:rPr>
      </w:r>
      <w:r w:rsidRPr="005177C9">
        <w:rPr>
          <w:rFonts w:ascii="Arial" w:eastAsia="Times New Roman" w:hAnsi="Arial" w:cs="Arial"/>
          <w:noProof/>
          <w:webHidden/>
          <w:color w:val="000000"/>
          <w:sz w:val="24"/>
          <w:szCs w:val="24"/>
          <w:lang w:eastAsia="ru-RU"/>
        </w:rPr>
        <w:fldChar w:fldCharType="separate"/>
      </w:r>
      <w:r w:rsidRPr="005177C9">
        <w:rPr>
          <w:rFonts w:ascii="Arial" w:eastAsia="Times New Roman" w:hAnsi="Arial" w:cs="Arial"/>
          <w:noProof/>
          <w:webHidden/>
          <w:color w:val="000000"/>
          <w:sz w:val="24"/>
          <w:szCs w:val="24"/>
          <w:lang w:eastAsia="ru-RU"/>
        </w:rPr>
        <w:t>6</w:t>
      </w:r>
      <w:r w:rsidRPr="005177C9">
        <w:rPr>
          <w:rFonts w:ascii="Arial" w:eastAsia="Times New Roman" w:hAnsi="Arial" w:cs="Arial"/>
          <w:noProof/>
          <w:webHidden/>
          <w:color w:val="000000"/>
          <w:sz w:val="24"/>
          <w:szCs w:val="24"/>
          <w:lang w:eastAsia="ru-RU"/>
        </w:rPr>
        <w:fldChar w:fldCharType="end"/>
      </w:r>
      <w:r w:rsidRPr="005177C9">
        <w:rPr>
          <w:rFonts w:ascii="Arial" w:eastAsia="Times New Roman" w:hAnsi="Arial" w:cs="Arial"/>
          <w:noProof/>
          <w:color w:val="000000"/>
          <w:sz w:val="24"/>
          <w:szCs w:val="24"/>
          <w:lang w:eastAsia="ru-RU"/>
        </w:rPr>
        <w:t>-7</w:t>
      </w:r>
    </w:p>
    <w:p w:rsidR="005177C9" w:rsidRPr="005177C9" w:rsidRDefault="005177C9" w:rsidP="005177C9">
      <w:pPr>
        <w:tabs>
          <w:tab w:val="right" w:leader="dot" w:pos="9345"/>
        </w:tabs>
        <w:spacing w:after="0" w:line="240" w:lineRule="auto"/>
        <w:rPr>
          <w:rFonts w:ascii="Arial" w:eastAsia="Times New Roman" w:hAnsi="Arial" w:cs="Arial"/>
          <w:noProof/>
          <w:color w:val="000000"/>
          <w:sz w:val="24"/>
          <w:szCs w:val="24"/>
          <w:lang w:eastAsia="ru-RU"/>
        </w:rPr>
      </w:pPr>
      <w:r w:rsidRPr="005177C9">
        <w:rPr>
          <w:rFonts w:ascii="Arial" w:eastAsia="Times New Roman" w:hAnsi="Arial" w:cs="Arial"/>
          <w:noProof/>
          <w:color w:val="000000"/>
          <w:sz w:val="24"/>
          <w:szCs w:val="24"/>
          <w:lang w:eastAsia="ru-RU"/>
        </w:rPr>
        <w:t>4. Выбираем грамотно</w:t>
      </w:r>
      <w:r w:rsidRPr="005177C9">
        <w:rPr>
          <w:rFonts w:ascii="Arial" w:eastAsia="Times New Roman" w:hAnsi="Arial" w:cs="Arial"/>
          <w:noProof/>
          <w:webHidden/>
          <w:color w:val="000000"/>
          <w:sz w:val="24"/>
          <w:szCs w:val="24"/>
          <w:lang w:eastAsia="ru-RU"/>
        </w:rPr>
        <w:tab/>
      </w:r>
      <w:r w:rsidR="00822D29">
        <w:rPr>
          <w:rFonts w:ascii="Arial" w:eastAsia="Times New Roman" w:hAnsi="Arial" w:cs="Arial"/>
          <w:noProof/>
          <w:webHidden/>
          <w:color w:val="000000"/>
          <w:sz w:val="24"/>
          <w:szCs w:val="24"/>
          <w:lang w:eastAsia="ru-RU"/>
        </w:rPr>
        <w:t>7-</w:t>
      </w:r>
      <w:r w:rsidRPr="005177C9">
        <w:rPr>
          <w:rFonts w:ascii="Arial" w:eastAsia="Times New Roman" w:hAnsi="Arial" w:cs="Arial"/>
          <w:noProof/>
          <w:webHidden/>
          <w:color w:val="000000"/>
          <w:sz w:val="24"/>
          <w:szCs w:val="24"/>
          <w:lang w:eastAsia="ru-RU"/>
        </w:rPr>
        <w:fldChar w:fldCharType="begin"/>
      </w:r>
      <w:r w:rsidRPr="005177C9">
        <w:rPr>
          <w:rFonts w:ascii="Arial" w:eastAsia="Times New Roman" w:hAnsi="Arial" w:cs="Arial"/>
          <w:noProof/>
          <w:webHidden/>
          <w:color w:val="000000"/>
          <w:sz w:val="24"/>
          <w:szCs w:val="24"/>
          <w:lang w:eastAsia="ru-RU"/>
        </w:rPr>
        <w:instrText xml:space="preserve"> PAGEREF _Toc317092163 \h </w:instrText>
      </w:r>
      <w:r w:rsidRPr="005177C9">
        <w:rPr>
          <w:rFonts w:ascii="Arial" w:eastAsia="Times New Roman" w:hAnsi="Arial" w:cs="Arial"/>
          <w:noProof/>
          <w:webHidden/>
          <w:color w:val="000000"/>
          <w:sz w:val="24"/>
          <w:szCs w:val="24"/>
          <w:lang w:eastAsia="ru-RU"/>
        </w:rPr>
      </w:r>
      <w:r w:rsidRPr="005177C9">
        <w:rPr>
          <w:rFonts w:ascii="Arial" w:eastAsia="Times New Roman" w:hAnsi="Arial" w:cs="Arial"/>
          <w:noProof/>
          <w:webHidden/>
          <w:color w:val="000000"/>
          <w:sz w:val="24"/>
          <w:szCs w:val="24"/>
          <w:lang w:eastAsia="ru-RU"/>
        </w:rPr>
        <w:fldChar w:fldCharType="separate"/>
      </w:r>
      <w:r w:rsidRPr="005177C9">
        <w:rPr>
          <w:rFonts w:ascii="Arial" w:eastAsia="Times New Roman" w:hAnsi="Arial" w:cs="Arial"/>
          <w:noProof/>
          <w:webHidden/>
          <w:color w:val="000000"/>
          <w:sz w:val="24"/>
          <w:szCs w:val="24"/>
          <w:lang w:eastAsia="ru-RU"/>
        </w:rPr>
        <w:t>8</w:t>
      </w:r>
      <w:r w:rsidRPr="005177C9">
        <w:rPr>
          <w:rFonts w:ascii="Arial" w:eastAsia="Times New Roman" w:hAnsi="Arial" w:cs="Arial"/>
          <w:noProof/>
          <w:webHidden/>
          <w:color w:val="000000"/>
          <w:sz w:val="24"/>
          <w:szCs w:val="24"/>
          <w:lang w:eastAsia="ru-RU"/>
        </w:rPr>
        <w:fldChar w:fldCharType="end"/>
      </w:r>
    </w:p>
    <w:p w:rsidR="00822D29" w:rsidRDefault="005177C9" w:rsidP="005177C9">
      <w:pPr>
        <w:tabs>
          <w:tab w:val="right" w:leader="dot" w:pos="9345"/>
        </w:tabs>
        <w:spacing w:after="0" w:line="240" w:lineRule="auto"/>
        <w:rPr>
          <w:rFonts w:ascii="Arial" w:eastAsia="Times New Roman" w:hAnsi="Arial" w:cs="Arial"/>
          <w:noProof/>
          <w:color w:val="000000"/>
          <w:sz w:val="24"/>
          <w:szCs w:val="24"/>
          <w:lang w:eastAsia="ru-RU"/>
        </w:rPr>
      </w:pPr>
      <w:r w:rsidRPr="005177C9">
        <w:rPr>
          <w:rFonts w:ascii="Arial" w:eastAsia="Times New Roman" w:hAnsi="Arial" w:cs="Arial"/>
          <w:noProof/>
          <w:color w:val="000000"/>
          <w:sz w:val="24"/>
          <w:szCs w:val="24"/>
          <w:lang w:eastAsia="ru-RU"/>
        </w:rPr>
        <w:t xml:space="preserve">5. </w:t>
      </w:r>
      <w:r w:rsidR="00822D29" w:rsidRPr="00822D29">
        <w:rPr>
          <w:rFonts w:ascii="Arial" w:eastAsia="Times New Roman" w:hAnsi="Arial" w:cs="Arial"/>
          <w:noProof/>
          <w:color w:val="000000"/>
          <w:sz w:val="24"/>
          <w:szCs w:val="24"/>
          <w:lang w:eastAsia="ru-RU"/>
        </w:rPr>
        <w:t>Решение проблемы снижения веса портфеля</w:t>
      </w:r>
      <w:r w:rsidR="00822D29">
        <w:rPr>
          <w:rFonts w:ascii="Arial" w:eastAsia="Times New Roman" w:hAnsi="Arial" w:cs="Arial"/>
          <w:noProof/>
          <w:color w:val="000000"/>
          <w:sz w:val="24"/>
          <w:szCs w:val="24"/>
          <w:lang w:eastAsia="ru-RU"/>
        </w:rPr>
        <w:t>………………………………………8-9</w:t>
      </w:r>
    </w:p>
    <w:p w:rsidR="005177C9" w:rsidRPr="005177C9" w:rsidRDefault="00822D29" w:rsidP="005177C9">
      <w:pPr>
        <w:tabs>
          <w:tab w:val="right" w:leader="dot" w:pos="9345"/>
        </w:tabs>
        <w:spacing w:after="0" w:line="240" w:lineRule="auto"/>
        <w:rPr>
          <w:rFonts w:ascii="Arial" w:eastAsia="Times New Roman" w:hAnsi="Arial" w:cs="Arial"/>
          <w:noProof/>
          <w:color w:val="000000"/>
          <w:sz w:val="24"/>
          <w:szCs w:val="24"/>
          <w:lang w:eastAsia="ru-RU"/>
        </w:rPr>
      </w:pPr>
      <w:r>
        <w:rPr>
          <w:rFonts w:ascii="Arial" w:eastAsia="Times New Roman" w:hAnsi="Arial" w:cs="Arial"/>
          <w:noProof/>
          <w:color w:val="000000"/>
          <w:sz w:val="24"/>
          <w:szCs w:val="24"/>
          <w:lang w:eastAsia="ru-RU"/>
        </w:rPr>
        <w:t xml:space="preserve">6. </w:t>
      </w:r>
      <w:r w:rsidR="005177C9" w:rsidRPr="005177C9">
        <w:rPr>
          <w:rFonts w:ascii="Arial" w:eastAsia="Times New Roman" w:hAnsi="Arial" w:cs="Arial"/>
          <w:noProof/>
          <w:color w:val="000000"/>
          <w:sz w:val="24"/>
          <w:szCs w:val="24"/>
          <w:lang w:eastAsia="ru-RU"/>
        </w:rPr>
        <w:t>Портфель будущего</w:t>
      </w:r>
      <w:r w:rsidR="005177C9" w:rsidRPr="005177C9">
        <w:rPr>
          <w:rFonts w:ascii="Arial" w:eastAsia="Times New Roman" w:hAnsi="Arial" w:cs="Arial"/>
          <w:noProof/>
          <w:webHidden/>
          <w:color w:val="000000"/>
          <w:sz w:val="24"/>
          <w:szCs w:val="24"/>
          <w:lang w:eastAsia="ru-RU"/>
        </w:rPr>
        <w:tab/>
      </w:r>
      <w:r>
        <w:rPr>
          <w:rFonts w:ascii="Arial" w:eastAsia="Times New Roman" w:hAnsi="Arial" w:cs="Arial"/>
          <w:noProof/>
          <w:webHidden/>
          <w:color w:val="000000"/>
          <w:sz w:val="24"/>
          <w:szCs w:val="24"/>
          <w:lang w:eastAsia="ru-RU"/>
        </w:rPr>
        <w:t>9</w:t>
      </w:r>
    </w:p>
    <w:p w:rsidR="005177C9" w:rsidRPr="005177C9" w:rsidRDefault="00822D29" w:rsidP="005177C9">
      <w:pPr>
        <w:tabs>
          <w:tab w:val="right" w:leader="dot" w:pos="9345"/>
        </w:tabs>
        <w:spacing w:after="0" w:line="240" w:lineRule="auto"/>
        <w:rPr>
          <w:rFonts w:ascii="Arial" w:eastAsia="Times New Roman" w:hAnsi="Arial" w:cs="Arial"/>
          <w:noProof/>
          <w:color w:val="000000"/>
          <w:sz w:val="24"/>
          <w:szCs w:val="24"/>
          <w:lang w:eastAsia="ru-RU"/>
        </w:rPr>
      </w:pPr>
      <w:r>
        <w:rPr>
          <w:rFonts w:ascii="Arial" w:eastAsia="Times New Roman" w:hAnsi="Arial" w:cs="Arial"/>
          <w:noProof/>
          <w:color w:val="000000"/>
          <w:sz w:val="24"/>
          <w:szCs w:val="24"/>
          <w:lang w:eastAsia="ru-RU"/>
        </w:rPr>
        <w:t>7</w:t>
      </w:r>
      <w:r w:rsidR="005177C9" w:rsidRPr="005177C9">
        <w:rPr>
          <w:rFonts w:ascii="Arial" w:eastAsia="Times New Roman" w:hAnsi="Arial" w:cs="Arial"/>
          <w:noProof/>
          <w:color w:val="000000"/>
          <w:sz w:val="24"/>
          <w:szCs w:val="24"/>
          <w:lang w:eastAsia="ru-RU"/>
        </w:rPr>
        <w:t>. Результаты анкетирования</w:t>
      </w:r>
      <w:r w:rsidR="005177C9" w:rsidRPr="005177C9">
        <w:rPr>
          <w:rFonts w:ascii="Arial" w:eastAsia="Times New Roman" w:hAnsi="Arial" w:cs="Arial"/>
          <w:noProof/>
          <w:webHidden/>
          <w:color w:val="000000"/>
          <w:sz w:val="24"/>
          <w:szCs w:val="24"/>
          <w:lang w:eastAsia="ru-RU"/>
        </w:rPr>
        <w:tab/>
      </w:r>
      <w:r>
        <w:rPr>
          <w:rFonts w:ascii="Arial" w:eastAsia="Times New Roman" w:hAnsi="Arial" w:cs="Arial"/>
          <w:noProof/>
          <w:webHidden/>
          <w:color w:val="000000"/>
          <w:sz w:val="24"/>
          <w:szCs w:val="24"/>
          <w:lang w:eastAsia="ru-RU"/>
        </w:rPr>
        <w:t>10</w:t>
      </w:r>
      <w:r w:rsidR="004447C0">
        <w:rPr>
          <w:rFonts w:ascii="Arial" w:eastAsia="Times New Roman" w:hAnsi="Arial" w:cs="Arial"/>
          <w:noProof/>
          <w:color w:val="000000"/>
          <w:sz w:val="24"/>
          <w:szCs w:val="24"/>
          <w:lang w:eastAsia="ru-RU"/>
        </w:rPr>
        <w:t>-13</w:t>
      </w:r>
    </w:p>
    <w:p w:rsidR="005177C9" w:rsidRPr="005177C9" w:rsidRDefault="00822D29" w:rsidP="005177C9">
      <w:pPr>
        <w:tabs>
          <w:tab w:val="right" w:leader="dot" w:pos="9345"/>
        </w:tabs>
        <w:spacing w:after="0" w:line="240" w:lineRule="auto"/>
        <w:rPr>
          <w:rFonts w:ascii="Arial" w:eastAsia="Times New Roman" w:hAnsi="Arial" w:cs="Arial"/>
          <w:noProof/>
          <w:color w:val="000000"/>
          <w:sz w:val="24"/>
          <w:szCs w:val="24"/>
          <w:lang w:eastAsia="ru-RU"/>
        </w:rPr>
      </w:pPr>
      <w:r>
        <w:rPr>
          <w:rFonts w:ascii="Arial" w:eastAsia="Times New Roman" w:hAnsi="Arial" w:cs="Arial"/>
          <w:noProof/>
          <w:color w:val="000000"/>
          <w:sz w:val="24"/>
          <w:szCs w:val="24"/>
          <w:lang w:eastAsia="ru-RU"/>
        </w:rPr>
        <w:t>8</w:t>
      </w:r>
      <w:r w:rsidR="005177C9" w:rsidRPr="005177C9">
        <w:rPr>
          <w:rFonts w:ascii="Arial" w:eastAsia="Times New Roman" w:hAnsi="Arial" w:cs="Arial"/>
          <w:noProof/>
          <w:color w:val="000000"/>
          <w:sz w:val="24"/>
          <w:szCs w:val="24"/>
          <w:lang w:eastAsia="ru-RU"/>
        </w:rPr>
        <w:t>. Изучение веса портфеля учащихся 5</w:t>
      </w:r>
      <w:r w:rsidR="00AD3671">
        <w:rPr>
          <w:rFonts w:ascii="Arial" w:eastAsia="Times New Roman" w:hAnsi="Arial" w:cs="Arial"/>
          <w:noProof/>
          <w:color w:val="000000"/>
          <w:sz w:val="24"/>
          <w:szCs w:val="24"/>
          <w:lang w:eastAsia="ru-RU"/>
        </w:rPr>
        <w:t>-6</w:t>
      </w:r>
      <w:r w:rsidR="005177C9" w:rsidRPr="005177C9">
        <w:rPr>
          <w:rFonts w:ascii="Arial" w:eastAsia="Times New Roman" w:hAnsi="Arial" w:cs="Arial"/>
          <w:noProof/>
          <w:color w:val="000000"/>
          <w:sz w:val="24"/>
          <w:szCs w:val="24"/>
          <w:lang w:eastAsia="ru-RU"/>
        </w:rPr>
        <w:t>-х классов</w:t>
      </w:r>
      <w:r w:rsidR="005177C9" w:rsidRPr="005177C9">
        <w:rPr>
          <w:rFonts w:ascii="Arial" w:eastAsia="Times New Roman" w:hAnsi="Arial" w:cs="Arial"/>
          <w:noProof/>
          <w:webHidden/>
          <w:color w:val="000000"/>
          <w:sz w:val="24"/>
          <w:szCs w:val="24"/>
          <w:lang w:eastAsia="ru-RU"/>
        </w:rPr>
        <w:tab/>
      </w:r>
      <w:r w:rsidR="004447C0">
        <w:rPr>
          <w:rFonts w:ascii="Arial" w:eastAsia="Times New Roman" w:hAnsi="Arial" w:cs="Arial"/>
          <w:noProof/>
          <w:webHidden/>
          <w:color w:val="000000"/>
          <w:sz w:val="24"/>
          <w:szCs w:val="24"/>
          <w:lang w:eastAsia="ru-RU"/>
        </w:rPr>
        <w:t>14</w:t>
      </w:r>
    </w:p>
    <w:p w:rsidR="005177C9" w:rsidRPr="005177C9" w:rsidRDefault="00822D29" w:rsidP="005177C9">
      <w:pPr>
        <w:tabs>
          <w:tab w:val="right" w:leader="dot" w:pos="9345"/>
        </w:tabs>
        <w:spacing w:after="0" w:line="240" w:lineRule="auto"/>
        <w:ind w:left="480"/>
        <w:rPr>
          <w:rFonts w:ascii="Arial" w:eastAsia="Times New Roman" w:hAnsi="Arial" w:cs="Arial"/>
          <w:noProof/>
          <w:sz w:val="24"/>
          <w:szCs w:val="24"/>
          <w:lang w:eastAsia="ru-RU"/>
        </w:rPr>
      </w:pPr>
      <w:r>
        <w:rPr>
          <w:rFonts w:ascii="Arial" w:eastAsia="Times New Roman" w:hAnsi="Arial" w:cs="Arial"/>
          <w:noProof/>
          <w:color w:val="000000"/>
          <w:sz w:val="24"/>
          <w:szCs w:val="24"/>
          <w:lang w:eastAsia="ru-RU"/>
        </w:rPr>
        <w:t>8</w:t>
      </w:r>
      <w:r w:rsidR="005177C9" w:rsidRPr="005177C9">
        <w:rPr>
          <w:rFonts w:ascii="Arial" w:eastAsia="Times New Roman" w:hAnsi="Arial" w:cs="Arial"/>
          <w:noProof/>
          <w:color w:val="000000"/>
          <w:sz w:val="24"/>
          <w:szCs w:val="24"/>
          <w:lang w:eastAsia="ru-RU"/>
        </w:rPr>
        <w:t>.1. Сводная таблица результатов 5 «А» класса</w:t>
      </w:r>
      <w:r w:rsidR="005177C9" w:rsidRPr="005177C9">
        <w:rPr>
          <w:rFonts w:ascii="Arial" w:eastAsia="Times New Roman" w:hAnsi="Arial" w:cs="Arial"/>
          <w:noProof/>
          <w:webHidden/>
          <w:sz w:val="24"/>
          <w:szCs w:val="24"/>
          <w:lang w:eastAsia="ru-RU"/>
        </w:rPr>
        <w:tab/>
      </w:r>
      <w:r w:rsidR="004447C0">
        <w:rPr>
          <w:rFonts w:ascii="Arial" w:eastAsia="Times New Roman" w:hAnsi="Arial" w:cs="Arial"/>
          <w:noProof/>
          <w:webHidden/>
          <w:sz w:val="24"/>
          <w:szCs w:val="24"/>
          <w:lang w:eastAsia="ru-RU"/>
        </w:rPr>
        <w:t>14</w:t>
      </w:r>
    </w:p>
    <w:p w:rsidR="005177C9" w:rsidRDefault="00822D29" w:rsidP="005177C9">
      <w:pPr>
        <w:tabs>
          <w:tab w:val="right" w:leader="dot" w:pos="9345"/>
        </w:tabs>
        <w:spacing w:after="0" w:line="240" w:lineRule="auto"/>
        <w:ind w:left="480"/>
        <w:rPr>
          <w:rFonts w:ascii="Arial" w:eastAsia="Times New Roman" w:hAnsi="Arial" w:cs="Arial"/>
          <w:noProof/>
          <w:webHidden/>
          <w:sz w:val="24"/>
          <w:szCs w:val="24"/>
          <w:lang w:eastAsia="ru-RU"/>
        </w:rPr>
      </w:pPr>
      <w:r>
        <w:rPr>
          <w:rFonts w:ascii="Arial" w:eastAsia="Times New Roman" w:hAnsi="Arial" w:cs="Arial"/>
          <w:noProof/>
          <w:color w:val="000000"/>
          <w:sz w:val="24"/>
          <w:szCs w:val="24"/>
          <w:lang w:eastAsia="ru-RU"/>
        </w:rPr>
        <w:t>8</w:t>
      </w:r>
      <w:r w:rsidR="005177C9" w:rsidRPr="005177C9">
        <w:rPr>
          <w:rFonts w:ascii="Arial" w:eastAsia="Times New Roman" w:hAnsi="Arial" w:cs="Arial"/>
          <w:noProof/>
          <w:color w:val="000000"/>
          <w:sz w:val="24"/>
          <w:szCs w:val="24"/>
          <w:lang w:eastAsia="ru-RU"/>
        </w:rPr>
        <w:t>.2. Сводная таблица результатов 5 «Б» класса</w:t>
      </w:r>
      <w:r w:rsidR="005177C9" w:rsidRPr="005177C9">
        <w:rPr>
          <w:rFonts w:ascii="Arial" w:eastAsia="Times New Roman" w:hAnsi="Arial" w:cs="Arial"/>
          <w:noProof/>
          <w:webHidden/>
          <w:sz w:val="24"/>
          <w:szCs w:val="24"/>
          <w:lang w:eastAsia="ru-RU"/>
        </w:rPr>
        <w:tab/>
      </w:r>
      <w:r w:rsidR="004447C0">
        <w:rPr>
          <w:rFonts w:ascii="Arial" w:eastAsia="Times New Roman" w:hAnsi="Arial" w:cs="Arial"/>
          <w:noProof/>
          <w:webHidden/>
          <w:sz w:val="24"/>
          <w:szCs w:val="24"/>
          <w:lang w:eastAsia="ru-RU"/>
        </w:rPr>
        <w:t>15</w:t>
      </w:r>
    </w:p>
    <w:p w:rsidR="00AD3671" w:rsidRPr="00AD3671" w:rsidRDefault="00822D29" w:rsidP="00AD3671">
      <w:pPr>
        <w:tabs>
          <w:tab w:val="right" w:leader="dot" w:pos="9345"/>
        </w:tabs>
        <w:spacing w:after="0" w:line="240" w:lineRule="auto"/>
        <w:ind w:left="480"/>
        <w:rPr>
          <w:rFonts w:ascii="Arial" w:eastAsia="Times New Roman" w:hAnsi="Arial" w:cs="Arial"/>
          <w:noProof/>
          <w:sz w:val="24"/>
          <w:szCs w:val="24"/>
          <w:lang w:eastAsia="ru-RU"/>
        </w:rPr>
      </w:pPr>
      <w:r>
        <w:rPr>
          <w:rFonts w:ascii="Arial" w:eastAsia="Times New Roman" w:hAnsi="Arial" w:cs="Arial"/>
          <w:noProof/>
          <w:sz w:val="24"/>
          <w:szCs w:val="24"/>
          <w:lang w:eastAsia="ru-RU"/>
        </w:rPr>
        <w:t>8</w:t>
      </w:r>
      <w:r w:rsidR="00AD3671">
        <w:rPr>
          <w:rFonts w:ascii="Arial" w:eastAsia="Times New Roman" w:hAnsi="Arial" w:cs="Arial"/>
          <w:noProof/>
          <w:sz w:val="24"/>
          <w:szCs w:val="24"/>
          <w:lang w:eastAsia="ru-RU"/>
        </w:rPr>
        <w:t>.3. Сводная таблица результатов 6</w:t>
      </w:r>
      <w:r w:rsidR="004447C0">
        <w:rPr>
          <w:rFonts w:ascii="Arial" w:eastAsia="Times New Roman" w:hAnsi="Arial" w:cs="Arial"/>
          <w:noProof/>
          <w:sz w:val="24"/>
          <w:szCs w:val="24"/>
          <w:lang w:eastAsia="ru-RU"/>
        </w:rPr>
        <w:t xml:space="preserve"> «А» класса</w:t>
      </w:r>
      <w:r w:rsidR="004447C0">
        <w:rPr>
          <w:rFonts w:ascii="Arial" w:eastAsia="Times New Roman" w:hAnsi="Arial" w:cs="Arial"/>
          <w:noProof/>
          <w:sz w:val="24"/>
          <w:szCs w:val="24"/>
          <w:lang w:eastAsia="ru-RU"/>
        </w:rPr>
        <w:tab/>
        <w:t>15</w:t>
      </w:r>
    </w:p>
    <w:p w:rsidR="005177C9" w:rsidRPr="005177C9" w:rsidRDefault="00822D29" w:rsidP="005177C9">
      <w:pPr>
        <w:tabs>
          <w:tab w:val="right" w:leader="dot" w:pos="9345"/>
        </w:tabs>
        <w:spacing w:after="0" w:line="240" w:lineRule="auto"/>
        <w:rPr>
          <w:rFonts w:ascii="Arial" w:eastAsia="Times New Roman" w:hAnsi="Arial" w:cs="Arial"/>
          <w:noProof/>
          <w:color w:val="000000"/>
          <w:sz w:val="24"/>
          <w:szCs w:val="24"/>
          <w:lang w:eastAsia="ru-RU"/>
        </w:rPr>
      </w:pPr>
      <w:r>
        <w:rPr>
          <w:rFonts w:ascii="Arial" w:eastAsia="Times New Roman" w:hAnsi="Arial" w:cs="Arial"/>
          <w:noProof/>
          <w:color w:val="000000"/>
          <w:sz w:val="24"/>
          <w:szCs w:val="24"/>
          <w:lang w:eastAsia="ru-RU"/>
        </w:rPr>
        <w:t>9</w:t>
      </w:r>
      <w:r w:rsidR="005177C9" w:rsidRPr="005177C9">
        <w:rPr>
          <w:rFonts w:ascii="Arial" w:eastAsia="Times New Roman" w:hAnsi="Arial" w:cs="Arial"/>
          <w:noProof/>
          <w:color w:val="000000"/>
          <w:sz w:val="24"/>
          <w:szCs w:val="24"/>
          <w:lang w:eastAsia="ru-RU"/>
        </w:rPr>
        <w:t>. Заключение</w:t>
      </w:r>
      <w:r w:rsidR="005177C9" w:rsidRPr="005177C9">
        <w:rPr>
          <w:rFonts w:ascii="Arial" w:eastAsia="Times New Roman" w:hAnsi="Arial" w:cs="Arial"/>
          <w:noProof/>
          <w:webHidden/>
          <w:color w:val="000000"/>
          <w:sz w:val="24"/>
          <w:szCs w:val="24"/>
          <w:lang w:eastAsia="ru-RU"/>
        </w:rPr>
        <w:tab/>
      </w:r>
      <w:r w:rsidR="004447C0">
        <w:rPr>
          <w:rFonts w:ascii="Arial" w:eastAsia="Times New Roman" w:hAnsi="Arial" w:cs="Arial"/>
          <w:noProof/>
          <w:webHidden/>
          <w:color w:val="000000"/>
          <w:sz w:val="24"/>
          <w:szCs w:val="24"/>
          <w:lang w:eastAsia="ru-RU"/>
        </w:rPr>
        <w:t>16</w:t>
      </w:r>
    </w:p>
    <w:p w:rsidR="00822D29" w:rsidRPr="00822D29" w:rsidRDefault="00822D29" w:rsidP="00822D29">
      <w:pPr>
        <w:pStyle w:val="a9"/>
        <w:rPr>
          <w:rFonts w:ascii="Arial" w:hAnsi="Arial" w:cs="Arial"/>
          <w:noProof/>
          <w:sz w:val="24"/>
          <w:szCs w:val="24"/>
          <w:lang w:eastAsia="ru-RU"/>
        </w:rPr>
      </w:pPr>
      <w:r w:rsidRPr="00822D29">
        <w:rPr>
          <w:rFonts w:ascii="Arial" w:hAnsi="Arial" w:cs="Arial"/>
          <w:noProof/>
          <w:sz w:val="24"/>
          <w:szCs w:val="24"/>
          <w:lang w:eastAsia="ru-RU"/>
        </w:rPr>
        <w:t>10</w:t>
      </w:r>
      <w:r w:rsidR="005177C9" w:rsidRPr="00822D29">
        <w:rPr>
          <w:rFonts w:ascii="Arial" w:hAnsi="Arial" w:cs="Arial"/>
          <w:noProof/>
          <w:sz w:val="24"/>
          <w:szCs w:val="24"/>
          <w:lang w:eastAsia="ru-RU"/>
        </w:rPr>
        <w:t>.</w:t>
      </w:r>
      <w:r w:rsidRPr="00822D29">
        <w:rPr>
          <w:rFonts w:ascii="Arial" w:hAnsi="Arial" w:cs="Arial"/>
          <w:noProof/>
          <w:sz w:val="24"/>
          <w:szCs w:val="24"/>
          <w:lang w:eastAsia="ru-RU"/>
        </w:rPr>
        <w:t xml:space="preserve"> Приложения</w:t>
      </w:r>
      <w:r w:rsidR="004447C0">
        <w:rPr>
          <w:rFonts w:ascii="Arial" w:hAnsi="Arial" w:cs="Arial"/>
          <w:noProof/>
          <w:sz w:val="24"/>
          <w:szCs w:val="24"/>
          <w:lang w:eastAsia="ru-RU"/>
        </w:rPr>
        <w:t>………………………………………………………………………...…</w:t>
      </w:r>
      <w:r>
        <w:rPr>
          <w:rFonts w:ascii="Arial" w:hAnsi="Arial" w:cs="Arial"/>
          <w:noProof/>
          <w:sz w:val="24"/>
          <w:szCs w:val="24"/>
          <w:lang w:eastAsia="ru-RU"/>
        </w:rPr>
        <w:t>.</w:t>
      </w:r>
      <w:r w:rsidR="004447C0">
        <w:rPr>
          <w:rFonts w:ascii="Arial" w:hAnsi="Arial" w:cs="Arial"/>
          <w:noProof/>
          <w:sz w:val="24"/>
          <w:szCs w:val="24"/>
          <w:lang w:eastAsia="ru-RU"/>
        </w:rPr>
        <w:t>17-20</w:t>
      </w:r>
    </w:p>
    <w:p w:rsidR="00EF519F" w:rsidRPr="00822D29" w:rsidRDefault="00822D29" w:rsidP="00822D29">
      <w:pPr>
        <w:pStyle w:val="a9"/>
        <w:rPr>
          <w:rFonts w:ascii="Arial" w:hAnsi="Arial" w:cs="Arial"/>
          <w:i/>
          <w:color w:val="00A800"/>
          <w:kern w:val="36"/>
          <w:sz w:val="24"/>
          <w:szCs w:val="24"/>
          <w:lang w:val="x-none"/>
        </w:rPr>
      </w:pPr>
      <w:r w:rsidRPr="00822D29">
        <w:rPr>
          <w:rFonts w:ascii="Arial" w:hAnsi="Arial" w:cs="Arial"/>
          <w:noProof/>
          <w:sz w:val="24"/>
          <w:szCs w:val="24"/>
          <w:lang w:eastAsia="ru-RU"/>
        </w:rPr>
        <w:t>11.</w:t>
      </w:r>
      <w:r w:rsidR="005177C9" w:rsidRPr="00822D29">
        <w:rPr>
          <w:rFonts w:ascii="Arial" w:hAnsi="Arial" w:cs="Arial"/>
          <w:noProof/>
          <w:sz w:val="24"/>
          <w:szCs w:val="24"/>
          <w:lang w:eastAsia="ru-RU"/>
        </w:rPr>
        <w:t xml:space="preserve"> Список литературы:</w:t>
      </w:r>
      <w:r w:rsidR="005177C9" w:rsidRPr="00822D29">
        <w:rPr>
          <w:rFonts w:ascii="Arial" w:hAnsi="Arial" w:cs="Arial"/>
          <w:noProof/>
          <w:webHidden/>
          <w:sz w:val="24"/>
          <w:szCs w:val="24"/>
          <w:lang w:eastAsia="ru-RU"/>
        </w:rPr>
        <w:tab/>
        <w:t>…………………………………………………………………….</w:t>
      </w:r>
      <w:r w:rsidR="004447C0">
        <w:rPr>
          <w:rFonts w:ascii="Arial" w:hAnsi="Arial" w:cs="Arial"/>
          <w:noProof/>
          <w:webHidden/>
          <w:sz w:val="24"/>
          <w:szCs w:val="24"/>
          <w:lang w:eastAsia="ru-RU"/>
        </w:rPr>
        <w:t>21</w:t>
      </w:r>
    </w:p>
    <w:p w:rsidR="00EF519F" w:rsidRPr="00EF519F" w:rsidRDefault="00EF519F" w:rsidP="00EF519F">
      <w:pPr>
        <w:spacing w:before="72" w:after="100" w:afterAutospacing="1" w:line="240" w:lineRule="auto"/>
        <w:outlineLvl w:val="0"/>
        <w:rPr>
          <w:rFonts w:ascii="Times New Roman" w:eastAsia="Times New Roman" w:hAnsi="Times New Roman" w:cs="Times New Roman"/>
          <w:i/>
          <w:color w:val="00A800"/>
          <w:kern w:val="36"/>
          <w:sz w:val="28"/>
          <w:szCs w:val="28"/>
          <w:lang w:val="x-none" w:eastAsia="x-none"/>
        </w:rPr>
      </w:pPr>
    </w:p>
    <w:p w:rsidR="00EF519F" w:rsidRPr="00EF519F" w:rsidRDefault="00EF519F" w:rsidP="00EF519F">
      <w:pPr>
        <w:spacing w:before="72" w:after="100" w:afterAutospacing="1" w:line="240" w:lineRule="auto"/>
        <w:outlineLvl w:val="0"/>
        <w:rPr>
          <w:rFonts w:ascii="Times New Roman" w:eastAsia="Times New Roman" w:hAnsi="Times New Roman" w:cs="Times New Roman"/>
          <w:i/>
          <w:color w:val="00A800"/>
          <w:kern w:val="36"/>
          <w:sz w:val="28"/>
          <w:szCs w:val="28"/>
          <w:lang w:val="x-none" w:eastAsia="x-none"/>
        </w:rPr>
      </w:pPr>
    </w:p>
    <w:p w:rsidR="00EF519F" w:rsidRPr="00EF519F" w:rsidRDefault="00EF519F" w:rsidP="00EF519F">
      <w:pPr>
        <w:spacing w:before="72" w:after="100" w:afterAutospacing="1" w:line="240" w:lineRule="auto"/>
        <w:outlineLvl w:val="0"/>
        <w:rPr>
          <w:rFonts w:ascii="Times New Roman" w:eastAsia="Times New Roman" w:hAnsi="Times New Roman" w:cs="Times New Roman"/>
          <w:i/>
          <w:color w:val="00A800"/>
          <w:kern w:val="36"/>
          <w:sz w:val="28"/>
          <w:szCs w:val="28"/>
          <w:lang w:val="x-none" w:eastAsia="x-none"/>
        </w:rPr>
      </w:pPr>
    </w:p>
    <w:p w:rsidR="00EF519F" w:rsidRPr="00EF519F" w:rsidRDefault="00EF519F" w:rsidP="00EF519F">
      <w:pPr>
        <w:tabs>
          <w:tab w:val="right" w:leader="dot" w:pos="9345"/>
        </w:tabs>
        <w:spacing w:after="0" w:line="240" w:lineRule="auto"/>
        <w:rPr>
          <w:rFonts w:ascii="Times New Roman" w:eastAsia="Times New Roman" w:hAnsi="Times New Roman" w:cs="Times New Roman"/>
          <w:i/>
          <w:noProof/>
          <w:sz w:val="28"/>
          <w:szCs w:val="28"/>
          <w:lang w:eastAsia="ru-RU"/>
        </w:rPr>
      </w:pPr>
      <w:r w:rsidRPr="00EF519F">
        <w:rPr>
          <w:rFonts w:ascii="Times New Roman" w:eastAsia="Times New Roman" w:hAnsi="Times New Roman" w:cs="Times New Roman"/>
          <w:i/>
          <w:noProof/>
          <w:sz w:val="28"/>
          <w:szCs w:val="28"/>
          <w:lang w:eastAsia="ru-RU"/>
        </w:rPr>
        <w:t xml:space="preserve">                                                      </w:t>
      </w:r>
    </w:p>
    <w:p w:rsidR="00EF519F" w:rsidRPr="00EF519F" w:rsidRDefault="00EF519F" w:rsidP="00EF519F">
      <w:pPr>
        <w:spacing w:after="0" w:line="240" w:lineRule="auto"/>
        <w:rPr>
          <w:rFonts w:ascii="Times New Roman" w:eastAsia="Times New Roman" w:hAnsi="Times New Roman" w:cs="Times New Roman"/>
          <w:sz w:val="24"/>
          <w:szCs w:val="24"/>
          <w:lang w:eastAsia="ru-RU"/>
        </w:rPr>
      </w:pPr>
    </w:p>
    <w:p w:rsidR="00EF519F" w:rsidRPr="00EF519F" w:rsidRDefault="00EF519F" w:rsidP="00EF519F">
      <w:pPr>
        <w:spacing w:before="72" w:after="100" w:afterAutospacing="1" w:line="240" w:lineRule="auto"/>
        <w:outlineLvl w:val="0"/>
        <w:rPr>
          <w:rFonts w:ascii="Times New Roman" w:eastAsia="Times New Roman" w:hAnsi="Times New Roman" w:cs="Times New Roman"/>
          <w:i/>
          <w:color w:val="00A800"/>
          <w:kern w:val="36"/>
          <w:sz w:val="28"/>
          <w:szCs w:val="28"/>
          <w:lang w:val="x-none" w:eastAsia="x-none"/>
        </w:rPr>
      </w:pPr>
    </w:p>
    <w:p w:rsidR="00EF519F" w:rsidRPr="00EF519F" w:rsidRDefault="00EF519F" w:rsidP="00EF519F">
      <w:pPr>
        <w:spacing w:before="72" w:after="100" w:afterAutospacing="1" w:line="240" w:lineRule="auto"/>
        <w:outlineLvl w:val="0"/>
        <w:rPr>
          <w:rFonts w:ascii="Times New Roman" w:eastAsia="Times New Roman" w:hAnsi="Times New Roman" w:cs="Times New Roman"/>
          <w:i/>
          <w:color w:val="00A800"/>
          <w:kern w:val="36"/>
          <w:sz w:val="28"/>
          <w:szCs w:val="28"/>
          <w:lang w:val="x-none" w:eastAsia="x-none"/>
        </w:rPr>
      </w:pPr>
    </w:p>
    <w:p w:rsidR="00EF519F" w:rsidRPr="00EF519F" w:rsidRDefault="00EF519F" w:rsidP="00EF519F">
      <w:pPr>
        <w:spacing w:before="72" w:after="100" w:afterAutospacing="1" w:line="240" w:lineRule="auto"/>
        <w:outlineLvl w:val="0"/>
        <w:rPr>
          <w:rFonts w:ascii="Times New Roman" w:eastAsia="Times New Roman" w:hAnsi="Times New Roman" w:cs="Times New Roman"/>
          <w:i/>
          <w:color w:val="00A800"/>
          <w:kern w:val="36"/>
          <w:sz w:val="28"/>
          <w:szCs w:val="28"/>
          <w:lang w:val="x-none" w:eastAsia="x-none"/>
        </w:rPr>
      </w:pPr>
    </w:p>
    <w:p w:rsidR="00EF519F" w:rsidRPr="00EF519F" w:rsidRDefault="00EF519F" w:rsidP="00EF519F">
      <w:pPr>
        <w:spacing w:before="72" w:after="100" w:afterAutospacing="1" w:line="240" w:lineRule="auto"/>
        <w:outlineLvl w:val="0"/>
        <w:rPr>
          <w:rFonts w:ascii="Times New Roman" w:eastAsia="Times New Roman" w:hAnsi="Times New Roman" w:cs="Times New Roman"/>
          <w:i/>
          <w:color w:val="00A800"/>
          <w:kern w:val="36"/>
          <w:sz w:val="28"/>
          <w:szCs w:val="28"/>
          <w:lang w:val="x-none" w:eastAsia="x-none"/>
        </w:rPr>
      </w:pPr>
      <w:bookmarkStart w:id="2" w:name="_Toc316997607"/>
      <w:bookmarkStart w:id="3" w:name="_Toc316997757"/>
    </w:p>
    <w:p w:rsidR="00EF519F" w:rsidRPr="00EF519F" w:rsidRDefault="00EF519F" w:rsidP="00EF519F">
      <w:pPr>
        <w:spacing w:before="72" w:after="100" w:afterAutospacing="1" w:line="240" w:lineRule="auto"/>
        <w:outlineLvl w:val="0"/>
        <w:rPr>
          <w:rFonts w:ascii="Times New Roman" w:eastAsia="Times New Roman" w:hAnsi="Times New Roman" w:cs="Times New Roman"/>
          <w:i/>
          <w:color w:val="00A800"/>
          <w:kern w:val="36"/>
          <w:sz w:val="28"/>
          <w:szCs w:val="28"/>
          <w:lang w:val="x-none" w:eastAsia="x-none"/>
        </w:rPr>
      </w:pPr>
      <w:bookmarkStart w:id="4" w:name="_Toc316999056"/>
      <w:bookmarkStart w:id="5" w:name="_Toc317011293"/>
      <w:bookmarkStart w:id="6" w:name="_Toc317011916"/>
      <w:bookmarkStart w:id="7" w:name="_Toc317084214"/>
    </w:p>
    <w:p w:rsidR="00EF519F" w:rsidRPr="00EF519F" w:rsidRDefault="00EF519F" w:rsidP="00EF519F">
      <w:pPr>
        <w:spacing w:before="72" w:after="100" w:afterAutospacing="1" w:line="240" w:lineRule="auto"/>
        <w:outlineLvl w:val="0"/>
        <w:rPr>
          <w:rFonts w:ascii="Times New Roman" w:eastAsia="Times New Roman" w:hAnsi="Times New Roman" w:cs="Times New Roman"/>
          <w:b/>
          <w:i/>
          <w:color w:val="000000"/>
          <w:kern w:val="36"/>
          <w:sz w:val="28"/>
          <w:szCs w:val="28"/>
          <w:lang w:val="x-none" w:eastAsia="x-none"/>
        </w:rPr>
      </w:pPr>
    </w:p>
    <w:p w:rsidR="00EF519F" w:rsidRPr="00EF519F" w:rsidRDefault="00EF519F" w:rsidP="00EF519F">
      <w:pPr>
        <w:spacing w:before="72" w:after="100" w:afterAutospacing="1" w:line="240" w:lineRule="auto"/>
        <w:outlineLvl w:val="0"/>
        <w:rPr>
          <w:rFonts w:ascii="Times New Roman" w:eastAsia="Times New Roman" w:hAnsi="Times New Roman" w:cs="Times New Roman"/>
          <w:b/>
          <w:i/>
          <w:color w:val="000000"/>
          <w:kern w:val="36"/>
          <w:sz w:val="28"/>
          <w:szCs w:val="28"/>
          <w:lang w:val="x-none" w:eastAsia="x-none"/>
        </w:rPr>
      </w:pPr>
    </w:p>
    <w:p w:rsidR="00EF519F" w:rsidRPr="00EF519F" w:rsidRDefault="00EF519F" w:rsidP="00EF519F">
      <w:pPr>
        <w:spacing w:before="72" w:after="100" w:afterAutospacing="1" w:line="240" w:lineRule="auto"/>
        <w:outlineLvl w:val="0"/>
        <w:rPr>
          <w:rFonts w:ascii="Times New Roman" w:eastAsia="Times New Roman" w:hAnsi="Times New Roman" w:cs="Times New Roman"/>
          <w:b/>
          <w:i/>
          <w:color w:val="000000"/>
          <w:kern w:val="36"/>
          <w:sz w:val="28"/>
          <w:szCs w:val="28"/>
          <w:lang w:val="x-none" w:eastAsia="x-none"/>
        </w:rPr>
      </w:pPr>
    </w:p>
    <w:p w:rsidR="00EF519F" w:rsidRPr="00EF519F" w:rsidRDefault="00EF519F" w:rsidP="00EF519F">
      <w:pPr>
        <w:spacing w:before="72" w:after="100" w:afterAutospacing="1" w:line="240" w:lineRule="auto"/>
        <w:outlineLvl w:val="0"/>
        <w:rPr>
          <w:rFonts w:ascii="Times New Roman" w:eastAsia="Times New Roman" w:hAnsi="Times New Roman" w:cs="Times New Roman"/>
          <w:b/>
          <w:i/>
          <w:color w:val="000000"/>
          <w:kern w:val="36"/>
          <w:sz w:val="28"/>
          <w:szCs w:val="28"/>
          <w:lang w:val="x-none" w:eastAsia="x-none"/>
        </w:rPr>
      </w:pPr>
    </w:p>
    <w:p w:rsidR="00EF519F" w:rsidRPr="00EF519F" w:rsidRDefault="00EF519F" w:rsidP="00EF519F">
      <w:pPr>
        <w:spacing w:before="72" w:after="100" w:afterAutospacing="1" w:line="240" w:lineRule="auto"/>
        <w:outlineLvl w:val="0"/>
        <w:rPr>
          <w:rFonts w:ascii="Times New Roman" w:eastAsia="Times New Roman" w:hAnsi="Times New Roman" w:cs="Times New Roman"/>
          <w:b/>
          <w:i/>
          <w:color w:val="000000"/>
          <w:kern w:val="36"/>
          <w:sz w:val="28"/>
          <w:szCs w:val="28"/>
          <w:lang w:val="x-none" w:eastAsia="x-none"/>
        </w:rPr>
      </w:pPr>
    </w:p>
    <w:p w:rsidR="00EF519F" w:rsidRDefault="00EF519F" w:rsidP="00EF519F">
      <w:pPr>
        <w:spacing w:before="72" w:after="100" w:afterAutospacing="1" w:line="240" w:lineRule="auto"/>
        <w:outlineLvl w:val="0"/>
        <w:rPr>
          <w:rFonts w:ascii="Times New Roman" w:eastAsia="Times New Roman" w:hAnsi="Times New Roman" w:cs="Times New Roman"/>
          <w:b/>
          <w:i/>
          <w:color w:val="000000"/>
          <w:kern w:val="36"/>
          <w:sz w:val="28"/>
          <w:szCs w:val="28"/>
          <w:lang w:eastAsia="x-none"/>
        </w:rPr>
      </w:pPr>
      <w:bookmarkStart w:id="8" w:name="_Toc317092156"/>
    </w:p>
    <w:p w:rsidR="00AD3671" w:rsidRDefault="00AD3671" w:rsidP="00EF519F">
      <w:pPr>
        <w:spacing w:before="100" w:beforeAutospacing="1" w:after="100" w:afterAutospacing="1" w:line="240" w:lineRule="auto"/>
        <w:jc w:val="center"/>
        <w:outlineLvl w:val="1"/>
        <w:rPr>
          <w:rFonts w:ascii="Arial" w:eastAsia="Times New Roman" w:hAnsi="Arial" w:cs="Arial"/>
          <w:b/>
          <w:bCs/>
          <w:color w:val="000000"/>
          <w:sz w:val="24"/>
          <w:szCs w:val="24"/>
          <w:lang w:eastAsia="ru-RU"/>
        </w:rPr>
      </w:pPr>
      <w:bookmarkStart w:id="9" w:name="_Toc316997608"/>
      <w:bookmarkStart w:id="10" w:name="_Toc316997758"/>
      <w:bookmarkStart w:id="11" w:name="_Toc316999057"/>
      <w:bookmarkStart w:id="12" w:name="_Toc317011294"/>
      <w:bookmarkStart w:id="13" w:name="_Toc317011917"/>
      <w:bookmarkStart w:id="14" w:name="_Toc317084215"/>
      <w:bookmarkStart w:id="15" w:name="_Toc317092157"/>
      <w:bookmarkEnd w:id="2"/>
      <w:bookmarkEnd w:id="3"/>
      <w:bookmarkEnd w:id="4"/>
      <w:bookmarkEnd w:id="5"/>
      <w:bookmarkEnd w:id="6"/>
      <w:bookmarkEnd w:id="7"/>
      <w:bookmarkEnd w:id="8"/>
    </w:p>
    <w:p w:rsidR="00EF519F" w:rsidRPr="00AD3671" w:rsidRDefault="00EF519F" w:rsidP="00AD3671">
      <w:pPr>
        <w:pStyle w:val="a9"/>
        <w:jc w:val="center"/>
        <w:rPr>
          <w:rFonts w:ascii="Arial" w:hAnsi="Arial" w:cs="Arial"/>
          <w:b/>
          <w:sz w:val="28"/>
          <w:szCs w:val="28"/>
          <w:lang w:eastAsia="ru-RU"/>
        </w:rPr>
      </w:pPr>
      <w:r w:rsidRPr="00AD3671">
        <w:rPr>
          <w:rFonts w:ascii="Arial" w:hAnsi="Arial" w:cs="Arial"/>
          <w:b/>
          <w:sz w:val="28"/>
          <w:szCs w:val="28"/>
          <w:lang w:eastAsia="ru-RU"/>
        </w:rPr>
        <w:t>Введение</w:t>
      </w:r>
      <w:bookmarkStart w:id="16" w:name="_Toc316997609"/>
      <w:bookmarkStart w:id="17" w:name="_Toc316997759"/>
      <w:bookmarkEnd w:id="9"/>
      <w:bookmarkEnd w:id="10"/>
      <w:bookmarkEnd w:id="11"/>
      <w:bookmarkEnd w:id="12"/>
      <w:bookmarkEnd w:id="13"/>
      <w:bookmarkEnd w:id="14"/>
      <w:bookmarkEnd w:id="15"/>
    </w:p>
    <w:p w:rsidR="00EF519F" w:rsidRPr="005177C9" w:rsidRDefault="00EF519F" w:rsidP="005177C9">
      <w:pPr>
        <w:pStyle w:val="a9"/>
        <w:ind w:firstLine="708"/>
        <w:jc w:val="both"/>
        <w:rPr>
          <w:rFonts w:ascii="Arial" w:hAnsi="Arial" w:cs="Arial"/>
          <w:sz w:val="24"/>
          <w:szCs w:val="24"/>
          <w:lang w:eastAsia="ru-RU"/>
        </w:rPr>
      </w:pPr>
      <w:r w:rsidRPr="005177C9">
        <w:rPr>
          <w:rFonts w:ascii="Arial" w:hAnsi="Arial" w:cs="Arial"/>
          <w:sz w:val="24"/>
          <w:szCs w:val="24"/>
          <w:lang w:eastAsia="ru-RU"/>
        </w:rPr>
        <w:t>Перед началом каждого учебного года дети с родителями отправляются в магазин выбирать ш</w:t>
      </w:r>
      <w:r w:rsidR="005177C9">
        <w:rPr>
          <w:rFonts w:ascii="Arial" w:hAnsi="Arial" w:cs="Arial"/>
          <w:sz w:val="24"/>
          <w:szCs w:val="24"/>
          <w:lang w:eastAsia="ru-RU"/>
        </w:rPr>
        <w:t>кольный портфель. Это радостное и</w:t>
      </w:r>
      <w:r w:rsidRPr="005177C9">
        <w:rPr>
          <w:rFonts w:ascii="Arial" w:hAnsi="Arial" w:cs="Arial"/>
          <w:sz w:val="24"/>
          <w:szCs w:val="24"/>
          <w:lang w:eastAsia="ru-RU"/>
        </w:rPr>
        <w:t xml:space="preserve"> волнительное событие. Ведь портфель является одним из главных атрибутов школьника. Хочется, чтобы он был удобен, красив и вместителен. В первые дни сентября на переменах мы </w:t>
      </w:r>
      <w:r w:rsidR="003F143D">
        <w:rPr>
          <w:rFonts w:ascii="Arial" w:hAnsi="Arial" w:cs="Arial"/>
          <w:sz w:val="24"/>
          <w:szCs w:val="24"/>
          <w:lang w:eastAsia="ru-RU"/>
        </w:rPr>
        <w:t>любим</w:t>
      </w:r>
      <w:r w:rsidRPr="005177C9">
        <w:rPr>
          <w:rFonts w:ascii="Arial" w:hAnsi="Arial" w:cs="Arial"/>
          <w:sz w:val="24"/>
          <w:szCs w:val="24"/>
          <w:lang w:eastAsia="ru-RU"/>
        </w:rPr>
        <w:t xml:space="preserve"> рассматривать портфели одноклассников. Какие они все разные: по цвету, весу, оформлению. </w:t>
      </w:r>
    </w:p>
    <w:p w:rsidR="00EF519F" w:rsidRPr="005177C9" w:rsidRDefault="003F143D" w:rsidP="003F143D">
      <w:pPr>
        <w:pStyle w:val="a9"/>
        <w:ind w:firstLine="708"/>
        <w:jc w:val="both"/>
        <w:rPr>
          <w:rFonts w:ascii="Arial" w:eastAsia="Times New Roman" w:hAnsi="Arial" w:cs="Arial"/>
          <w:b/>
          <w:bCs/>
          <w:color w:val="000000"/>
          <w:sz w:val="24"/>
          <w:szCs w:val="24"/>
          <w:lang w:eastAsia="ru-RU"/>
        </w:rPr>
      </w:pPr>
      <w:r>
        <w:rPr>
          <w:rFonts w:ascii="Arial" w:hAnsi="Arial" w:cs="Arial"/>
          <w:sz w:val="24"/>
          <w:szCs w:val="24"/>
          <w:lang w:eastAsia="ru-RU"/>
        </w:rPr>
        <w:t>А, к</w:t>
      </w:r>
      <w:r w:rsidR="00EF519F" w:rsidRPr="005177C9">
        <w:rPr>
          <w:rFonts w:ascii="Arial" w:hAnsi="Arial" w:cs="Arial"/>
          <w:sz w:val="24"/>
          <w:szCs w:val="24"/>
          <w:lang w:eastAsia="ru-RU"/>
        </w:rPr>
        <w:t>ак и ког</w:t>
      </w:r>
      <w:r w:rsidR="00AD3671">
        <w:rPr>
          <w:rFonts w:ascii="Arial" w:hAnsi="Arial" w:cs="Arial"/>
          <w:sz w:val="24"/>
          <w:szCs w:val="24"/>
          <w:lang w:eastAsia="ru-RU"/>
        </w:rPr>
        <w:t>да возник школьный портфель? Меня</w:t>
      </w:r>
      <w:r w:rsidR="00EF519F" w:rsidRPr="005177C9">
        <w:rPr>
          <w:rFonts w:ascii="Arial" w:hAnsi="Arial" w:cs="Arial"/>
          <w:sz w:val="24"/>
          <w:szCs w:val="24"/>
          <w:lang w:eastAsia="ru-RU"/>
        </w:rPr>
        <w:t xml:space="preserve"> заинте</w:t>
      </w:r>
      <w:r w:rsidR="00AD3671">
        <w:rPr>
          <w:rFonts w:ascii="Arial" w:hAnsi="Arial" w:cs="Arial"/>
          <w:sz w:val="24"/>
          <w:szCs w:val="24"/>
          <w:lang w:eastAsia="ru-RU"/>
        </w:rPr>
        <w:t>ресовал этот вопрос. И я</w:t>
      </w:r>
      <w:r>
        <w:rPr>
          <w:rFonts w:ascii="Arial" w:hAnsi="Arial" w:cs="Arial"/>
          <w:sz w:val="24"/>
          <w:szCs w:val="24"/>
          <w:lang w:eastAsia="ru-RU"/>
        </w:rPr>
        <w:t xml:space="preserve"> решили</w:t>
      </w:r>
      <w:r w:rsidR="00EF519F" w:rsidRPr="005177C9">
        <w:rPr>
          <w:rFonts w:ascii="Arial" w:hAnsi="Arial" w:cs="Arial"/>
          <w:sz w:val="24"/>
          <w:szCs w:val="24"/>
          <w:lang w:eastAsia="ru-RU"/>
        </w:rPr>
        <w:t xml:space="preserve"> узнать об историческом прошлом портфеля, познакомиться с мнением врачей и </w:t>
      </w:r>
      <w:r>
        <w:rPr>
          <w:rFonts w:ascii="Arial" w:hAnsi="Arial" w:cs="Arial"/>
          <w:sz w:val="24"/>
          <w:szCs w:val="24"/>
          <w:lang w:eastAsia="ru-RU"/>
        </w:rPr>
        <w:t>исследовать портфели учеников пятых-шестых классов</w:t>
      </w:r>
      <w:r w:rsidR="00EF519F" w:rsidRPr="005177C9">
        <w:rPr>
          <w:rFonts w:ascii="Arial" w:hAnsi="Arial" w:cs="Arial"/>
          <w:sz w:val="24"/>
          <w:szCs w:val="24"/>
          <w:lang w:eastAsia="ru-RU"/>
        </w:rPr>
        <w:t xml:space="preserve">. </w:t>
      </w:r>
      <w:r w:rsidRPr="005177C9">
        <w:rPr>
          <w:rFonts w:ascii="Arial" w:eastAsia="Times New Roman" w:hAnsi="Arial" w:cs="Arial"/>
          <w:sz w:val="24"/>
          <w:szCs w:val="24"/>
        </w:rPr>
        <w:t>И узнать, как же представляют себе ученики портфель будущего.</w:t>
      </w:r>
    </w:p>
    <w:p w:rsidR="003F143D" w:rsidRDefault="00EF519F" w:rsidP="003F143D">
      <w:pPr>
        <w:spacing w:after="0" w:line="240" w:lineRule="auto"/>
        <w:ind w:firstLine="708"/>
        <w:jc w:val="both"/>
        <w:rPr>
          <w:rFonts w:ascii="Arial" w:eastAsia="Times New Roman" w:hAnsi="Arial" w:cs="Arial"/>
          <w:sz w:val="24"/>
          <w:szCs w:val="24"/>
        </w:rPr>
      </w:pPr>
      <w:bookmarkStart w:id="18" w:name="_Toc317011295"/>
      <w:bookmarkStart w:id="19" w:name="_Toc317011918"/>
      <w:bookmarkStart w:id="20" w:name="_Toc317084216"/>
      <w:bookmarkStart w:id="21" w:name="_Toc317092158"/>
      <w:r w:rsidRPr="005177C9">
        <w:rPr>
          <w:rFonts w:ascii="Arial" w:eastAsia="Times New Roman" w:hAnsi="Arial" w:cs="Arial"/>
          <w:sz w:val="24"/>
          <w:szCs w:val="24"/>
        </w:rPr>
        <w:t xml:space="preserve">Каждый ученик ходит в школу с портфелем. Это слово, привычное для  </w:t>
      </w:r>
      <w:r w:rsidR="003F143D">
        <w:rPr>
          <w:rFonts w:ascii="Arial" w:eastAsia="Times New Roman" w:hAnsi="Arial" w:cs="Arial"/>
          <w:sz w:val="24"/>
          <w:szCs w:val="24"/>
        </w:rPr>
        <w:t>сл</w:t>
      </w:r>
      <w:r w:rsidRPr="005177C9">
        <w:rPr>
          <w:rFonts w:ascii="Arial" w:eastAsia="Times New Roman" w:hAnsi="Arial" w:cs="Arial"/>
          <w:sz w:val="24"/>
          <w:szCs w:val="24"/>
        </w:rPr>
        <w:t>уха каждого школьника, пришло к нам из Франции.</w:t>
      </w:r>
      <w:bookmarkEnd w:id="18"/>
      <w:bookmarkEnd w:id="19"/>
      <w:bookmarkEnd w:id="20"/>
      <w:bookmarkEnd w:id="21"/>
      <w:r w:rsidR="003F143D">
        <w:rPr>
          <w:rFonts w:ascii="Arial" w:eastAsia="Times New Roman" w:hAnsi="Arial" w:cs="Arial"/>
          <w:sz w:val="24"/>
          <w:szCs w:val="24"/>
        </w:rPr>
        <w:t xml:space="preserve"> </w:t>
      </w:r>
      <w:bookmarkStart w:id="22" w:name="_Toc316999058"/>
      <w:bookmarkStart w:id="23" w:name="_Toc317011296"/>
      <w:bookmarkStart w:id="24" w:name="_Toc317011919"/>
      <w:bookmarkStart w:id="25" w:name="_Toc317084217"/>
      <w:bookmarkStart w:id="26" w:name="_Toc317092159"/>
    </w:p>
    <w:p w:rsidR="003F143D" w:rsidRDefault="00EF519F" w:rsidP="003F143D">
      <w:pPr>
        <w:spacing w:after="0" w:line="240" w:lineRule="auto"/>
        <w:ind w:firstLine="708"/>
        <w:jc w:val="both"/>
        <w:rPr>
          <w:rFonts w:ascii="Arial" w:eastAsia="Times New Roman" w:hAnsi="Arial" w:cs="Arial"/>
          <w:sz w:val="24"/>
          <w:szCs w:val="24"/>
        </w:rPr>
      </w:pPr>
      <w:r w:rsidRPr="005177C9">
        <w:rPr>
          <w:rFonts w:ascii="Arial" w:eastAsia="Times New Roman" w:hAnsi="Arial" w:cs="Arial"/>
          <w:bCs/>
          <w:sz w:val="24"/>
          <w:szCs w:val="24"/>
        </w:rPr>
        <w:t>Портфель</w:t>
      </w:r>
      <w:r w:rsidRPr="005177C9">
        <w:rPr>
          <w:rFonts w:ascii="Arial" w:eastAsia="Times New Roman" w:hAnsi="Arial" w:cs="Arial"/>
          <w:sz w:val="24"/>
          <w:szCs w:val="24"/>
        </w:rPr>
        <w:t xml:space="preserve"> (от </w:t>
      </w:r>
      <w:hyperlink r:id="rId11" w:tooltip="Французский язык" w:history="1">
        <w:r w:rsidRPr="005177C9">
          <w:rPr>
            <w:rFonts w:ascii="Arial" w:eastAsia="Times New Roman" w:hAnsi="Arial" w:cs="Arial"/>
            <w:color w:val="000000"/>
            <w:sz w:val="24"/>
            <w:szCs w:val="24"/>
          </w:rPr>
          <w:t>фр.</w:t>
        </w:r>
      </w:hyperlink>
      <w:r w:rsidRPr="005177C9">
        <w:rPr>
          <w:rFonts w:ascii="Arial" w:eastAsia="Times New Roman" w:hAnsi="Arial" w:cs="Arial"/>
          <w:sz w:val="24"/>
          <w:szCs w:val="24"/>
        </w:rPr>
        <w:t> </w:t>
      </w:r>
      <w:r w:rsidRPr="005177C9">
        <w:rPr>
          <w:rFonts w:ascii="Arial" w:eastAsia="Times New Roman" w:hAnsi="Arial" w:cs="Arial"/>
          <w:iCs/>
          <w:sz w:val="24"/>
          <w:szCs w:val="24"/>
          <w:lang w:val="fr-FR"/>
        </w:rPr>
        <w:t>porte</w:t>
      </w:r>
      <w:r w:rsidR="003F143D">
        <w:rPr>
          <w:rFonts w:ascii="Arial" w:eastAsia="Times New Roman" w:hAnsi="Arial" w:cs="Arial"/>
          <w:sz w:val="24"/>
          <w:szCs w:val="24"/>
        </w:rPr>
        <w:t xml:space="preserve"> – </w:t>
      </w:r>
      <w:r w:rsidRPr="005177C9">
        <w:rPr>
          <w:rFonts w:ascii="Arial" w:eastAsia="Times New Roman" w:hAnsi="Arial" w:cs="Arial"/>
          <w:iCs/>
          <w:sz w:val="24"/>
          <w:szCs w:val="24"/>
        </w:rPr>
        <w:t>несу</w:t>
      </w:r>
      <w:r w:rsidR="003F143D">
        <w:rPr>
          <w:rFonts w:ascii="Arial" w:eastAsia="Times New Roman" w:hAnsi="Arial" w:cs="Arial"/>
          <w:sz w:val="24"/>
          <w:szCs w:val="24"/>
        </w:rPr>
        <w:t>) –</w:t>
      </w:r>
      <w:r w:rsidRPr="005177C9">
        <w:rPr>
          <w:rFonts w:ascii="Arial" w:eastAsia="Times New Roman" w:hAnsi="Arial" w:cs="Arial"/>
          <w:sz w:val="24"/>
          <w:szCs w:val="24"/>
        </w:rPr>
        <w:t xml:space="preserve"> узкая </w:t>
      </w:r>
      <w:hyperlink r:id="rId12" w:tooltip="Сумка" w:history="1">
        <w:r w:rsidRPr="005177C9">
          <w:rPr>
            <w:rFonts w:ascii="Arial" w:eastAsia="Times New Roman" w:hAnsi="Arial" w:cs="Arial"/>
            <w:color w:val="000000"/>
            <w:sz w:val="24"/>
            <w:szCs w:val="24"/>
          </w:rPr>
          <w:t>сумка</w:t>
        </w:r>
      </w:hyperlink>
      <w:r w:rsidR="003F143D">
        <w:rPr>
          <w:rFonts w:ascii="Arial" w:eastAsia="Times New Roman" w:hAnsi="Arial" w:cs="Arial"/>
          <w:sz w:val="24"/>
          <w:szCs w:val="24"/>
        </w:rPr>
        <w:t xml:space="preserve"> прямоугольной формы, </w:t>
      </w:r>
      <w:r w:rsidRPr="005177C9">
        <w:rPr>
          <w:rFonts w:ascii="Arial" w:eastAsia="Times New Roman" w:hAnsi="Arial" w:cs="Arial"/>
          <w:sz w:val="24"/>
          <w:szCs w:val="24"/>
        </w:rPr>
        <w:t xml:space="preserve">иногда со скруглёнными углами или боковыми поверхностями в виде </w:t>
      </w:r>
      <w:hyperlink r:id="rId13" w:tooltip="Трапеция" w:history="1">
        <w:r w:rsidRPr="005177C9">
          <w:rPr>
            <w:rFonts w:ascii="Arial" w:eastAsia="Times New Roman" w:hAnsi="Arial" w:cs="Arial"/>
            <w:color w:val="000000"/>
            <w:sz w:val="24"/>
            <w:szCs w:val="24"/>
          </w:rPr>
          <w:t>трапеции</w:t>
        </w:r>
      </w:hyperlink>
      <w:r w:rsidRPr="005177C9">
        <w:rPr>
          <w:rFonts w:ascii="Arial" w:eastAsia="Times New Roman" w:hAnsi="Arial" w:cs="Arial"/>
          <w:sz w:val="24"/>
          <w:szCs w:val="24"/>
        </w:rPr>
        <w:t>, для переноски бумаг, тетрадей, книг, учебников и прочих предметов, связанных с «бумажной» работой.</w:t>
      </w:r>
      <w:bookmarkEnd w:id="16"/>
      <w:bookmarkEnd w:id="17"/>
      <w:bookmarkEnd w:id="22"/>
      <w:r w:rsidRPr="005177C9">
        <w:rPr>
          <w:rFonts w:ascii="Arial" w:eastAsia="Times New Roman" w:hAnsi="Arial" w:cs="Arial"/>
          <w:sz w:val="24"/>
          <w:szCs w:val="24"/>
        </w:rPr>
        <w:t xml:space="preserve"> </w:t>
      </w:r>
      <w:r w:rsidR="003F143D">
        <w:rPr>
          <w:rFonts w:ascii="Arial" w:eastAsia="Times New Roman" w:hAnsi="Arial" w:cs="Arial"/>
          <w:sz w:val="24"/>
          <w:szCs w:val="24"/>
        </w:rPr>
        <w:t>«</w:t>
      </w:r>
      <w:r w:rsidRPr="005177C9">
        <w:rPr>
          <w:rFonts w:ascii="Arial" w:eastAsia="Times New Roman" w:hAnsi="Arial" w:cs="Arial"/>
          <w:sz w:val="24"/>
          <w:szCs w:val="24"/>
        </w:rPr>
        <w:t>Портфель</w:t>
      </w:r>
      <w:r w:rsidR="003F143D">
        <w:rPr>
          <w:rFonts w:ascii="Arial" w:eastAsia="Times New Roman" w:hAnsi="Arial" w:cs="Arial"/>
          <w:sz w:val="24"/>
          <w:szCs w:val="24"/>
        </w:rPr>
        <w:t>» -</w:t>
      </w:r>
      <w:r w:rsidRPr="005177C9">
        <w:rPr>
          <w:rFonts w:ascii="Arial" w:eastAsia="Times New Roman" w:hAnsi="Arial" w:cs="Arial"/>
          <w:sz w:val="24"/>
          <w:szCs w:val="24"/>
        </w:rPr>
        <w:t xml:space="preserve"> слово французского происхождения. В переводе на русский «носить лист». Означает четырехугольную сумку с застежкой, обычно кожаную</w:t>
      </w:r>
      <w:r w:rsidRPr="005177C9">
        <w:rPr>
          <w:rFonts w:ascii="Arial" w:eastAsia="Times New Roman" w:hAnsi="Arial" w:cs="Arial"/>
          <w:i/>
          <w:sz w:val="24"/>
          <w:szCs w:val="24"/>
        </w:rPr>
        <w:t>.</w:t>
      </w:r>
      <w:bookmarkStart w:id="27" w:name="_Toc316999059"/>
      <w:r w:rsidRPr="005177C9">
        <w:rPr>
          <w:rFonts w:ascii="Arial" w:eastAsia="Times New Roman" w:hAnsi="Arial" w:cs="Arial"/>
          <w:i/>
          <w:sz w:val="24"/>
          <w:szCs w:val="24"/>
        </w:rPr>
        <w:t xml:space="preserve"> (Приложение </w:t>
      </w:r>
      <w:r w:rsidR="00822D29">
        <w:rPr>
          <w:rFonts w:ascii="Arial" w:eastAsia="Times New Roman" w:hAnsi="Arial" w:cs="Arial"/>
          <w:i/>
          <w:sz w:val="24"/>
          <w:szCs w:val="24"/>
        </w:rPr>
        <w:t>№</w:t>
      </w:r>
      <w:r w:rsidRPr="005177C9">
        <w:rPr>
          <w:rFonts w:ascii="Arial" w:eastAsia="Times New Roman" w:hAnsi="Arial" w:cs="Arial"/>
          <w:i/>
          <w:sz w:val="24"/>
          <w:szCs w:val="24"/>
        </w:rPr>
        <w:t>1).</w:t>
      </w:r>
      <w:bookmarkEnd w:id="23"/>
      <w:bookmarkEnd w:id="24"/>
      <w:bookmarkEnd w:id="25"/>
      <w:bookmarkEnd w:id="26"/>
      <w:r w:rsidRPr="005177C9">
        <w:rPr>
          <w:rFonts w:ascii="Arial" w:eastAsia="Times New Roman" w:hAnsi="Arial" w:cs="Arial"/>
          <w:sz w:val="24"/>
          <w:szCs w:val="24"/>
        </w:rPr>
        <w:t xml:space="preserve"> </w:t>
      </w:r>
    </w:p>
    <w:p w:rsidR="00A50EB8" w:rsidRPr="003F143D" w:rsidRDefault="00A50EB8" w:rsidP="00A50EB8">
      <w:pPr>
        <w:spacing w:after="0" w:line="240" w:lineRule="auto"/>
        <w:ind w:firstLine="708"/>
        <w:jc w:val="both"/>
        <w:rPr>
          <w:rFonts w:ascii="Arial" w:eastAsia="Times New Roman" w:hAnsi="Arial" w:cs="Arial"/>
          <w:b/>
          <w:sz w:val="24"/>
          <w:szCs w:val="24"/>
        </w:rPr>
      </w:pPr>
      <w:r w:rsidRPr="003F143D">
        <w:rPr>
          <w:rFonts w:ascii="Arial" w:eastAsia="Times New Roman" w:hAnsi="Arial" w:cs="Arial"/>
          <w:b/>
          <w:sz w:val="24"/>
          <w:szCs w:val="24"/>
        </w:rPr>
        <w:t xml:space="preserve">Актуальность </w:t>
      </w:r>
    </w:p>
    <w:p w:rsidR="00A50EB8" w:rsidRPr="005177C9" w:rsidRDefault="00A50EB8" w:rsidP="00A50EB8">
      <w:pPr>
        <w:spacing w:after="0" w:line="240" w:lineRule="auto"/>
        <w:ind w:firstLine="708"/>
        <w:jc w:val="both"/>
        <w:rPr>
          <w:rFonts w:ascii="Arial" w:eastAsia="Times New Roman" w:hAnsi="Arial" w:cs="Arial"/>
          <w:sz w:val="24"/>
          <w:szCs w:val="24"/>
        </w:rPr>
      </w:pPr>
      <w:r w:rsidRPr="005177C9">
        <w:rPr>
          <w:rFonts w:ascii="Arial" w:eastAsia="Times New Roman" w:hAnsi="Arial" w:cs="Arial"/>
          <w:sz w:val="24"/>
          <w:szCs w:val="24"/>
        </w:rPr>
        <w:t>В настоящее время одной</w:t>
      </w:r>
      <w:r>
        <w:rPr>
          <w:rFonts w:ascii="Arial" w:eastAsia="Times New Roman" w:hAnsi="Arial" w:cs="Arial"/>
          <w:sz w:val="24"/>
          <w:szCs w:val="24"/>
        </w:rPr>
        <w:t xml:space="preserve"> из самых важных проблем школьника</w:t>
      </w:r>
      <w:r w:rsidRPr="005177C9">
        <w:rPr>
          <w:rFonts w:ascii="Arial" w:eastAsia="Times New Roman" w:hAnsi="Arial" w:cs="Arial"/>
          <w:sz w:val="24"/>
          <w:szCs w:val="24"/>
        </w:rPr>
        <w:t xml:space="preserve"> является подготовка к новому учебному году. Родителям необходимо помнить о том, что самочувствие детей в большей степени зависит от материалов, из которых изготовлена их одежда. При выборе школьного портфеля важно все – и внешний и вид, и удобство, и функциональность. В супермаркетах, на рынках и в магазинах – огромный выбор ярких портфелей. Выбирая портфель, </w:t>
      </w:r>
      <w:r>
        <w:rPr>
          <w:rFonts w:ascii="Arial" w:eastAsia="Times New Roman" w:hAnsi="Arial" w:cs="Arial"/>
          <w:sz w:val="24"/>
          <w:szCs w:val="24"/>
        </w:rPr>
        <w:t>нужно обращать</w:t>
      </w:r>
      <w:r w:rsidRPr="005177C9">
        <w:rPr>
          <w:rFonts w:ascii="Arial" w:eastAsia="Times New Roman" w:hAnsi="Arial" w:cs="Arial"/>
          <w:sz w:val="24"/>
          <w:szCs w:val="24"/>
        </w:rPr>
        <w:t xml:space="preserve"> внимание на следующие моменты: конструкция, материал, вместимость. </w:t>
      </w:r>
      <w:r w:rsidRPr="005177C9">
        <w:rPr>
          <w:rFonts w:ascii="Arial" w:eastAsia="Times New Roman" w:hAnsi="Arial" w:cs="Arial"/>
          <w:bCs/>
          <w:sz w:val="24"/>
          <w:szCs w:val="24"/>
          <w:lang w:eastAsia="ru-RU"/>
        </w:rPr>
        <w:t>Также следует обратить на материал, из которого изготовлен ранец. Он должен быть изготовлен из плотной, прочной ткани со специальной пропиткой, отталкивающей и не пропускающей воду.</w:t>
      </w:r>
      <w:r w:rsidRPr="005177C9">
        <w:rPr>
          <w:rFonts w:ascii="Arial" w:eastAsia="Times New Roman" w:hAnsi="Arial" w:cs="Arial"/>
          <w:sz w:val="24"/>
          <w:szCs w:val="24"/>
          <w:lang w:eastAsia="ru-RU"/>
        </w:rPr>
        <w:t xml:space="preserve">  </w:t>
      </w:r>
    </w:p>
    <w:p w:rsidR="00A50EB8" w:rsidRDefault="00A50EB8" w:rsidP="003F143D">
      <w:pPr>
        <w:spacing w:after="0" w:line="240" w:lineRule="auto"/>
        <w:ind w:firstLine="708"/>
        <w:jc w:val="both"/>
        <w:rPr>
          <w:rFonts w:ascii="Arial" w:eastAsia="Times New Roman" w:hAnsi="Arial" w:cs="Arial"/>
          <w:sz w:val="24"/>
          <w:szCs w:val="24"/>
        </w:rPr>
      </w:pPr>
      <w:r w:rsidRPr="00A50EB8">
        <w:rPr>
          <w:rFonts w:ascii="Arial" w:eastAsia="Times New Roman" w:hAnsi="Arial" w:cs="Arial"/>
          <w:sz w:val="24"/>
          <w:szCs w:val="24"/>
        </w:rPr>
        <w:t>Школьника невозможно представить без портфеля. Только по его наличию можно выделить ученика из толпы. Однако, нося за плечами тяжелые рюкзаки, российские школьники, оказывается, грубо нарушают санитарные нормы, но за этим никто не следит.</w:t>
      </w:r>
      <w:r w:rsidRPr="00A50EB8">
        <w:t xml:space="preserve"> </w:t>
      </w:r>
      <w:r>
        <w:rPr>
          <w:rFonts w:ascii="Arial" w:eastAsia="Times New Roman" w:hAnsi="Arial" w:cs="Arial"/>
          <w:sz w:val="24"/>
          <w:szCs w:val="24"/>
        </w:rPr>
        <w:t>Современные школьники</w:t>
      </w:r>
      <w:r w:rsidRPr="00A50EB8">
        <w:rPr>
          <w:rFonts w:ascii="Arial" w:eastAsia="Times New Roman" w:hAnsi="Arial" w:cs="Arial"/>
          <w:sz w:val="24"/>
          <w:szCs w:val="24"/>
        </w:rPr>
        <w:t xml:space="preserve"> все чаще сегодня напоминают туристов. Их рюкзаки помимо умных книжек набиты тетрадями, канцелярией, личными вещами, продуктами</w:t>
      </w:r>
      <w:r>
        <w:rPr>
          <w:rFonts w:ascii="Arial" w:eastAsia="Times New Roman" w:hAnsi="Arial" w:cs="Arial"/>
          <w:sz w:val="24"/>
          <w:szCs w:val="24"/>
        </w:rPr>
        <w:t>.</w:t>
      </w:r>
      <w:r w:rsidRPr="00A50EB8">
        <w:t xml:space="preserve"> </w:t>
      </w:r>
      <w:r w:rsidRPr="00A50EB8">
        <w:rPr>
          <w:rFonts w:ascii="Arial" w:eastAsia="Times New Roman" w:hAnsi="Arial" w:cs="Arial"/>
          <w:sz w:val="24"/>
          <w:szCs w:val="24"/>
        </w:rPr>
        <w:t xml:space="preserve">Сегодня по статистике если какое-то количество детей приходит в школу здоровыми, то к 11 классу таковых практически нет. Происходит это по разным причинам, в том числе и из-за больших предметных нагрузок, и из-за веса того же портфеля. Медики утверждают, что родители и учителя должны помнить, что перенос таких тяжестей для ребёнка не проходит бесследно. Подсчитано, что для </w:t>
      </w:r>
      <w:r>
        <w:rPr>
          <w:rFonts w:ascii="Arial" w:eastAsia="Times New Roman" w:hAnsi="Arial" w:cs="Arial"/>
          <w:sz w:val="24"/>
          <w:szCs w:val="24"/>
        </w:rPr>
        <w:t xml:space="preserve">младших школьников </w:t>
      </w:r>
      <w:r w:rsidRPr="00A50EB8">
        <w:rPr>
          <w:rFonts w:ascii="Arial" w:eastAsia="Times New Roman" w:hAnsi="Arial" w:cs="Arial"/>
          <w:sz w:val="24"/>
          <w:szCs w:val="24"/>
        </w:rPr>
        <w:t xml:space="preserve">носить портфель в четыре килограмма равносильно тому, что если бы взрослый человек каждый день носил на работу килограммов 15-20. </w:t>
      </w:r>
      <w:r>
        <w:rPr>
          <w:rFonts w:ascii="Arial" w:eastAsia="Times New Roman" w:hAnsi="Arial" w:cs="Arial"/>
          <w:sz w:val="24"/>
          <w:szCs w:val="24"/>
        </w:rPr>
        <w:t>Н</w:t>
      </w:r>
      <w:r w:rsidRPr="00A50EB8">
        <w:rPr>
          <w:rFonts w:ascii="Arial" w:eastAsia="Times New Roman" w:hAnsi="Arial" w:cs="Arial"/>
          <w:sz w:val="24"/>
          <w:szCs w:val="24"/>
        </w:rPr>
        <w:t>арушения</w:t>
      </w:r>
      <w:r>
        <w:rPr>
          <w:rFonts w:ascii="Arial" w:eastAsia="Times New Roman" w:hAnsi="Arial" w:cs="Arial"/>
          <w:sz w:val="24"/>
          <w:szCs w:val="24"/>
        </w:rPr>
        <w:t xml:space="preserve"> осанки, сколиозы, плоскостопие</w:t>
      </w:r>
      <w:r w:rsidRPr="00A50EB8">
        <w:rPr>
          <w:rFonts w:ascii="Arial" w:eastAsia="Times New Roman" w:hAnsi="Arial" w:cs="Arial"/>
          <w:sz w:val="24"/>
          <w:szCs w:val="24"/>
        </w:rPr>
        <w:t xml:space="preserve"> среди других заболеваний, выявляемых при мед</w:t>
      </w:r>
      <w:r>
        <w:rPr>
          <w:rFonts w:ascii="Arial" w:eastAsia="Times New Roman" w:hAnsi="Arial" w:cs="Arial"/>
          <w:sz w:val="24"/>
          <w:szCs w:val="24"/>
        </w:rPr>
        <w:t>осмотрах</w:t>
      </w:r>
      <w:r w:rsidRPr="00A50EB8">
        <w:rPr>
          <w:rFonts w:ascii="Arial" w:eastAsia="Times New Roman" w:hAnsi="Arial" w:cs="Arial"/>
          <w:sz w:val="24"/>
          <w:szCs w:val="24"/>
        </w:rPr>
        <w:t>, выходят, чуть ли не на первое место.</w:t>
      </w:r>
    </w:p>
    <w:p w:rsidR="00E02764" w:rsidRDefault="00E02764" w:rsidP="003F143D">
      <w:pPr>
        <w:spacing w:after="0" w:line="240" w:lineRule="auto"/>
        <w:ind w:firstLine="708"/>
        <w:jc w:val="both"/>
        <w:rPr>
          <w:rFonts w:ascii="Arial" w:eastAsia="Times New Roman" w:hAnsi="Arial" w:cs="Arial"/>
          <w:sz w:val="24"/>
          <w:szCs w:val="24"/>
        </w:rPr>
      </w:pPr>
      <w:r w:rsidRPr="00E02764">
        <w:rPr>
          <w:rFonts w:ascii="Arial" w:eastAsia="Times New Roman" w:hAnsi="Arial" w:cs="Arial"/>
          <w:sz w:val="24"/>
          <w:szCs w:val="24"/>
        </w:rPr>
        <w:t>Вот поче</w:t>
      </w:r>
      <w:r>
        <w:rPr>
          <w:rFonts w:ascii="Arial" w:eastAsia="Times New Roman" w:hAnsi="Arial" w:cs="Arial"/>
          <w:sz w:val="24"/>
          <w:szCs w:val="24"/>
        </w:rPr>
        <w:t>му мы считаем тему исследования</w:t>
      </w:r>
      <w:r w:rsidRPr="00E02764">
        <w:rPr>
          <w:rFonts w:ascii="Arial" w:eastAsia="Times New Roman" w:hAnsi="Arial" w:cs="Arial"/>
          <w:sz w:val="24"/>
          <w:szCs w:val="24"/>
        </w:rPr>
        <w:t xml:space="preserve"> актуальной и заслуживающей внимания.</w:t>
      </w:r>
    </w:p>
    <w:bookmarkEnd w:id="27"/>
    <w:p w:rsidR="00EF519F" w:rsidRPr="005177C9" w:rsidRDefault="003F143D" w:rsidP="00E02764">
      <w:pPr>
        <w:spacing w:after="0" w:line="240" w:lineRule="auto"/>
        <w:jc w:val="both"/>
        <w:rPr>
          <w:rFonts w:ascii="Arial" w:eastAsia="Times New Roman" w:hAnsi="Arial" w:cs="Arial"/>
          <w:sz w:val="24"/>
          <w:szCs w:val="24"/>
        </w:rPr>
      </w:pPr>
      <w:r>
        <w:rPr>
          <w:rFonts w:ascii="Arial" w:eastAsia="Times New Roman" w:hAnsi="Arial" w:cs="Arial"/>
          <w:b/>
          <w:sz w:val="24"/>
          <w:szCs w:val="24"/>
        </w:rPr>
        <w:t>Цель</w:t>
      </w:r>
      <w:r w:rsidR="00EF519F" w:rsidRPr="003F143D">
        <w:rPr>
          <w:rFonts w:ascii="Arial" w:eastAsia="Times New Roman" w:hAnsi="Arial" w:cs="Arial"/>
          <w:b/>
          <w:sz w:val="24"/>
          <w:szCs w:val="24"/>
        </w:rPr>
        <w:t xml:space="preserve">: </w:t>
      </w:r>
      <w:r w:rsidR="00AD5A22">
        <w:rPr>
          <w:rFonts w:ascii="Arial" w:eastAsia="Times New Roman" w:hAnsi="Arial" w:cs="Arial"/>
          <w:sz w:val="24"/>
          <w:szCs w:val="24"/>
        </w:rPr>
        <w:t>изучить историю возникновения портфеля, узнать соответствуют ли портфели новопортовских школьников гигиеническим нормативам</w:t>
      </w:r>
      <w:r w:rsidR="00E02764">
        <w:rPr>
          <w:rFonts w:ascii="Arial" w:eastAsia="Times New Roman" w:hAnsi="Arial" w:cs="Arial"/>
          <w:sz w:val="24"/>
          <w:szCs w:val="24"/>
        </w:rPr>
        <w:t xml:space="preserve">. </w:t>
      </w:r>
      <w:r w:rsidR="00E02764" w:rsidRPr="00E02764">
        <w:rPr>
          <w:rFonts w:ascii="Arial" w:eastAsia="Times New Roman" w:hAnsi="Arial" w:cs="Arial"/>
          <w:sz w:val="24"/>
          <w:szCs w:val="24"/>
        </w:rPr>
        <w:t xml:space="preserve">Изучить возможность снижения веса портфеля школьника и разработать рекомендации по улучшению </w:t>
      </w:r>
      <w:r w:rsidR="00E02764" w:rsidRPr="00E02764">
        <w:rPr>
          <w:rFonts w:ascii="Arial" w:eastAsia="Times New Roman" w:hAnsi="Arial" w:cs="Arial"/>
          <w:sz w:val="24"/>
          <w:szCs w:val="24"/>
        </w:rPr>
        <w:lastRenderedPageBreak/>
        <w:t>сложившейся ситуации. Обратить внимание учеников на необходимость контроля веса портфеля с целью охраны собственного здоровья.</w:t>
      </w:r>
    </w:p>
    <w:p w:rsidR="00EF519F" w:rsidRPr="003F143D" w:rsidRDefault="00EF519F" w:rsidP="00E02764">
      <w:pPr>
        <w:spacing w:after="0" w:line="240" w:lineRule="auto"/>
        <w:jc w:val="both"/>
        <w:rPr>
          <w:rFonts w:ascii="Arial" w:eastAsia="Times New Roman" w:hAnsi="Arial" w:cs="Arial"/>
          <w:b/>
          <w:sz w:val="24"/>
          <w:szCs w:val="24"/>
        </w:rPr>
      </w:pPr>
      <w:r w:rsidRPr="003F143D">
        <w:rPr>
          <w:rFonts w:ascii="Arial" w:eastAsia="Times New Roman" w:hAnsi="Arial" w:cs="Arial"/>
          <w:b/>
          <w:sz w:val="24"/>
          <w:szCs w:val="24"/>
        </w:rPr>
        <w:t>Задачи:</w:t>
      </w:r>
    </w:p>
    <w:p w:rsidR="00E02764" w:rsidRPr="00E02764" w:rsidRDefault="003F143D" w:rsidP="00E02764">
      <w:pPr>
        <w:spacing w:after="0" w:line="240" w:lineRule="auto"/>
        <w:jc w:val="both"/>
        <w:rPr>
          <w:rFonts w:ascii="Arial" w:eastAsia="Times New Roman" w:hAnsi="Arial" w:cs="Arial"/>
          <w:sz w:val="24"/>
          <w:szCs w:val="24"/>
        </w:rPr>
      </w:pPr>
      <w:r>
        <w:rPr>
          <w:rFonts w:ascii="Arial" w:eastAsia="Times New Roman" w:hAnsi="Arial" w:cs="Arial"/>
          <w:sz w:val="24"/>
          <w:szCs w:val="24"/>
        </w:rPr>
        <w:t>1.</w:t>
      </w:r>
      <w:r w:rsidR="00EF519F" w:rsidRPr="005177C9">
        <w:rPr>
          <w:rFonts w:ascii="Arial" w:eastAsia="Times New Roman" w:hAnsi="Arial" w:cs="Arial"/>
          <w:sz w:val="24"/>
          <w:szCs w:val="24"/>
        </w:rPr>
        <w:t xml:space="preserve"> </w:t>
      </w:r>
      <w:r w:rsidR="00E02764" w:rsidRPr="00E02764">
        <w:rPr>
          <w:rFonts w:ascii="Arial" w:eastAsia="Times New Roman" w:hAnsi="Arial" w:cs="Arial"/>
          <w:sz w:val="24"/>
          <w:szCs w:val="24"/>
        </w:rPr>
        <w:t xml:space="preserve">Измерить вес школьных портфелей, вес </w:t>
      </w:r>
      <w:r w:rsidR="00E02764">
        <w:rPr>
          <w:rFonts w:ascii="Arial" w:eastAsia="Times New Roman" w:hAnsi="Arial" w:cs="Arial"/>
          <w:sz w:val="24"/>
          <w:szCs w:val="24"/>
        </w:rPr>
        <w:t>школьных учебников (на примере 5-6-х классов), установить соответствие веса портфелей</w:t>
      </w:r>
      <w:r w:rsidR="00E02764" w:rsidRPr="00E02764">
        <w:rPr>
          <w:rFonts w:ascii="Arial" w:eastAsia="Times New Roman" w:hAnsi="Arial" w:cs="Arial"/>
          <w:sz w:val="24"/>
          <w:szCs w:val="24"/>
        </w:rPr>
        <w:t xml:space="preserve"> санитарным нормам для школьников.</w:t>
      </w:r>
    </w:p>
    <w:p w:rsidR="00E02764" w:rsidRPr="00E02764" w:rsidRDefault="00E02764" w:rsidP="00E02764">
      <w:pPr>
        <w:spacing w:after="0" w:line="240" w:lineRule="auto"/>
        <w:jc w:val="both"/>
        <w:rPr>
          <w:rFonts w:ascii="Arial" w:eastAsia="Times New Roman" w:hAnsi="Arial" w:cs="Arial"/>
          <w:sz w:val="24"/>
          <w:szCs w:val="24"/>
        </w:rPr>
      </w:pPr>
      <w:r w:rsidRPr="00E02764">
        <w:rPr>
          <w:rFonts w:ascii="Arial" w:eastAsia="Times New Roman" w:hAnsi="Arial" w:cs="Arial"/>
          <w:sz w:val="24"/>
          <w:szCs w:val="24"/>
        </w:rPr>
        <w:t>2.  Выявить причины нарушений санитарных норм.</w:t>
      </w:r>
    </w:p>
    <w:p w:rsidR="00E02764" w:rsidRPr="00E02764" w:rsidRDefault="00E02764" w:rsidP="00E02764">
      <w:pPr>
        <w:spacing w:after="0" w:line="240" w:lineRule="auto"/>
        <w:jc w:val="both"/>
        <w:rPr>
          <w:rFonts w:ascii="Arial" w:eastAsia="Times New Roman" w:hAnsi="Arial" w:cs="Arial"/>
          <w:sz w:val="24"/>
          <w:szCs w:val="24"/>
        </w:rPr>
      </w:pPr>
      <w:r w:rsidRPr="00E02764">
        <w:rPr>
          <w:rFonts w:ascii="Arial" w:eastAsia="Times New Roman" w:hAnsi="Arial" w:cs="Arial"/>
          <w:sz w:val="24"/>
          <w:szCs w:val="24"/>
        </w:rPr>
        <w:t>3.  Доказать влияние тяжелых портфелей на здоровье школьника.</w:t>
      </w:r>
    </w:p>
    <w:p w:rsidR="00E02764" w:rsidRPr="00E02764" w:rsidRDefault="00E02764" w:rsidP="00E02764">
      <w:pPr>
        <w:spacing w:after="0" w:line="240" w:lineRule="auto"/>
        <w:jc w:val="both"/>
        <w:rPr>
          <w:rFonts w:ascii="Arial" w:eastAsia="Times New Roman" w:hAnsi="Arial" w:cs="Arial"/>
          <w:sz w:val="24"/>
          <w:szCs w:val="24"/>
        </w:rPr>
      </w:pPr>
      <w:r w:rsidRPr="00E02764">
        <w:rPr>
          <w:rFonts w:ascii="Arial" w:eastAsia="Times New Roman" w:hAnsi="Arial" w:cs="Arial"/>
          <w:sz w:val="24"/>
          <w:szCs w:val="24"/>
        </w:rPr>
        <w:t>4.  Ознакомиться с опытом зарубежных стран по решению указанной проблемы.</w:t>
      </w:r>
      <w:r w:rsidRPr="00E02764">
        <w:t xml:space="preserve"> </w:t>
      </w:r>
      <w:r w:rsidRPr="00E02764">
        <w:rPr>
          <w:rFonts w:ascii="Arial" w:eastAsia="Times New Roman" w:hAnsi="Arial" w:cs="Arial"/>
          <w:sz w:val="24"/>
          <w:szCs w:val="24"/>
        </w:rPr>
        <w:t>Выяснить мнение врачей, что важно при выборе портфеля</w:t>
      </w:r>
      <w:r>
        <w:rPr>
          <w:rFonts w:ascii="Arial" w:eastAsia="Times New Roman" w:hAnsi="Arial" w:cs="Arial"/>
          <w:sz w:val="24"/>
          <w:szCs w:val="24"/>
        </w:rPr>
        <w:t>.</w:t>
      </w:r>
    </w:p>
    <w:p w:rsidR="00E02764" w:rsidRDefault="00E02764" w:rsidP="00E02764">
      <w:pPr>
        <w:spacing w:after="0" w:line="240" w:lineRule="auto"/>
        <w:jc w:val="both"/>
        <w:rPr>
          <w:rFonts w:ascii="Arial" w:eastAsia="Times New Roman" w:hAnsi="Arial" w:cs="Arial"/>
          <w:sz w:val="24"/>
          <w:szCs w:val="24"/>
        </w:rPr>
      </w:pPr>
      <w:r w:rsidRPr="00E02764">
        <w:rPr>
          <w:rFonts w:ascii="Arial" w:eastAsia="Times New Roman" w:hAnsi="Arial" w:cs="Arial"/>
          <w:sz w:val="24"/>
          <w:szCs w:val="24"/>
        </w:rPr>
        <w:t>5.  Разработать рекомендации по снижению веса портфеля.</w:t>
      </w:r>
    </w:p>
    <w:p w:rsidR="00E02764" w:rsidRPr="00E02764" w:rsidRDefault="00E02764" w:rsidP="00E02764">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6. </w:t>
      </w:r>
      <w:r w:rsidRPr="00E02764">
        <w:rPr>
          <w:rFonts w:ascii="Arial" w:eastAsia="Times New Roman" w:hAnsi="Arial" w:cs="Arial"/>
          <w:sz w:val="24"/>
          <w:szCs w:val="24"/>
        </w:rPr>
        <w:t>Выяснить, как представляют себе  ученики 5-6 классов портфель будущего.</w:t>
      </w:r>
    </w:p>
    <w:p w:rsidR="00E02764" w:rsidRPr="00E02764" w:rsidRDefault="00E02764" w:rsidP="00E02764">
      <w:pPr>
        <w:spacing w:after="0" w:line="240" w:lineRule="auto"/>
        <w:jc w:val="both"/>
        <w:rPr>
          <w:rFonts w:ascii="Arial" w:eastAsia="Times New Roman" w:hAnsi="Arial" w:cs="Arial"/>
          <w:sz w:val="24"/>
          <w:szCs w:val="24"/>
        </w:rPr>
      </w:pPr>
      <w:r w:rsidRPr="00E02764">
        <w:rPr>
          <w:rFonts w:ascii="Arial" w:eastAsia="Times New Roman" w:hAnsi="Arial" w:cs="Arial"/>
          <w:b/>
          <w:sz w:val="24"/>
          <w:szCs w:val="24"/>
        </w:rPr>
        <w:t xml:space="preserve">Предмет исследования: </w:t>
      </w:r>
      <w:r>
        <w:rPr>
          <w:rFonts w:ascii="Arial" w:eastAsia="Times New Roman" w:hAnsi="Arial" w:cs="Arial"/>
          <w:sz w:val="24"/>
          <w:szCs w:val="24"/>
        </w:rPr>
        <w:t>школьный портфель ученика 5-6 класса школы-интерната.</w:t>
      </w:r>
    </w:p>
    <w:p w:rsidR="00E02764" w:rsidRPr="00E02764" w:rsidRDefault="00E02764" w:rsidP="00E02764">
      <w:pPr>
        <w:spacing w:after="0" w:line="240" w:lineRule="auto"/>
        <w:jc w:val="both"/>
        <w:rPr>
          <w:rFonts w:ascii="Arial" w:eastAsia="Times New Roman" w:hAnsi="Arial" w:cs="Arial"/>
          <w:sz w:val="24"/>
          <w:szCs w:val="24"/>
        </w:rPr>
      </w:pPr>
      <w:r w:rsidRPr="00E02764">
        <w:rPr>
          <w:rFonts w:ascii="Arial" w:eastAsia="Times New Roman" w:hAnsi="Arial" w:cs="Arial"/>
          <w:b/>
          <w:sz w:val="24"/>
          <w:szCs w:val="24"/>
        </w:rPr>
        <w:t>Объект исследования:</w:t>
      </w:r>
      <w:r w:rsidRPr="00E02764">
        <w:rPr>
          <w:rFonts w:ascii="Arial" w:eastAsia="Times New Roman" w:hAnsi="Arial" w:cs="Arial"/>
          <w:sz w:val="24"/>
          <w:szCs w:val="24"/>
        </w:rPr>
        <w:t xml:space="preserve"> ученик </w:t>
      </w:r>
      <w:r>
        <w:rPr>
          <w:rFonts w:ascii="Arial" w:eastAsia="Times New Roman" w:hAnsi="Arial" w:cs="Arial"/>
          <w:sz w:val="24"/>
          <w:szCs w:val="24"/>
        </w:rPr>
        <w:t>Новопортовской школы-интерната.</w:t>
      </w:r>
    </w:p>
    <w:p w:rsidR="00E02764" w:rsidRPr="00E02764" w:rsidRDefault="00E02764" w:rsidP="00E02764">
      <w:pPr>
        <w:spacing w:after="0" w:line="240" w:lineRule="auto"/>
        <w:jc w:val="both"/>
        <w:rPr>
          <w:rFonts w:ascii="Arial" w:eastAsia="Times New Roman" w:hAnsi="Arial" w:cs="Arial"/>
          <w:sz w:val="24"/>
          <w:szCs w:val="24"/>
        </w:rPr>
      </w:pPr>
      <w:r w:rsidRPr="00E02764">
        <w:rPr>
          <w:rFonts w:ascii="Arial" w:eastAsia="Times New Roman" w:hAnsi="Arial" w:cs="Arial"/>
          <w:b/>
          <w:sz w:val="24"/>
          <w:szCs w:val="24"/>
        </w:rPr>
        <w:t>Гипотеза:</w:t>
      </w:r>
      <w:r w:rsidRPr="00E02764">
        <w:rPr>
          <w:rFonts w:ascii="Arial" w:eastAsia="Times New Roman" w:hAnsi="Arial" w:cs="Arial"/>
          <w:sz w:val="24"/>
          <w:szCs w:val="24"/>
        </w:rPr>
        <w:t xml:space="preserve"> мы</w:t>
      </w:r>
      <w:r>
        <w:rPr>
          <w:rFonts w:ascii="Arial" w:eastAsia="Times New Roman" w:hAnsi="Arial" w:cs="Arial"/>
          <w:sz w:val="24"/>
          <w:szCs w:val="24"/>
        </w:rPr>
        <w:t xml:space="preserve"> предполагаем, что тяжелый портфель</w:t>
      </w:r>
      <w:r w:rsidRPr="00E02764">
        <w:rPr>
          <w:rFonts w:ascii="Arial" w:eastAsia="Times New Roman" w:hAnsi="Arial" w:cs="Arial"/>
          <w:sz w:val="24"/>
          <w:szCs w:val="24"/>
        </w:rPr>
        <w:t xml:space="preserve"> вредит здоровью</w:t>
      </w:r>
      <w:r>
        <w:rPr>
          <w:rFonts w:ascii="Arial" w:eastAsia="Times New Roman" w:hAnsi="Arial" w:cs="Arial"/>
          <w:sz w:val="24"/>
          <w:szCs w:val="24"/>
        </w:rPr>
        <w:t xml:space="preserve"> школьника</w:t>
      </w:r>
      <w:r w:rsidRPr="00E02764">
        <w:rPr>
          <w:rFonts w:ascii="Arial" w:eastAsia="Times New Roman" w:hAnsi="Arial" w:cs="Arial"/>
          <w:sz w:val="24"/>
          <w:szCs w:val="24"/>
        </w:rPr>
        <w:t>.</w:t>
      </w:r>
    </w:p>
    <w:p w:rsidR="00AD5A22" w:rsidRDefault="00E02764" w:rsidP="00E02764">
      <w:pPr>
        <w:spacing w:after="0" w:line="240" w:lineRule="auto"/>
        <w:jc w:val="both"/>
        <w:rPr>
          <w:rFonts w:ascii="Arial" w:eastAsia="Times New Roman" w:hAnsi="Arial" w:cs="Arial"/>
          <w:sz w:val="24"/>
          <w:szCs w:val="24"/>
        </w:rPr>
      </w:pPr>
      <w:r w:rsidRPr="00E02764">
        <w:rPr>
          <w:rFonts w:ascii="Arial" w:eastAsia="Times New Roman" w:hAnsi="Arial" w:cs="Arial"/>
          <w:b/>
          <w:sz w:val="24"/>
          <w:szCs w:val="24"/>
        </w:rPr>
        <w:t xml:space="preserve">Основными методами исследования являются: </w:t>
      </w:r>
      <w:r w:rsidRPr="00E02764">
        <w:rPr>
          <w:rFonts w:ascii="Arial" w:eastAsia="Times New Roman" w:hAnsi="Arial" w:cs="Arial"/>
          <w:sz w:val="24"/>
          <w:szCs w:val="24"/>
        </w:rPr>
        <w:t>социологический опрос, наблюдение и системный анализ.</w:t>
      </w:r>
    </w:p>
    <w:p w:rsidR="00DD577B" w:rsidRPr="00005609" w:rsidRDefault="00DD577B" w:rsidP="00DD577B">
      <w:pPr>
        <w:pStyle w:val="a9"/>
        <w:jc w:val="both"/>
        <w:rPr>
          <w:rFonts w:ascii="Arial" w:hAnsi="Arial" w:cs="Arial"/>
          <w:b/>
          <w:sz w:val="24"/>
          <w:szCs w:val="24"/>
          <w:lang w:eastAsia="ru-RU"/>
        </w:rPr>
      </w:pPr>
      <w:r w:rsidRPr="00005609">
        <w:rPr>
          <w:rFonts w:ascii="Arial" w:hAnsi="Arial" w:cs="Arial"/>
          <w:b/>
          <w:sz w:val="24"/>
          <w:szCs w:val="24"/>
          <w:lang w:eastAsia="ru-RU"/>
        </w:rPr>
        <w:t>План исследования:</w:t>
      </w:r>
    </w:p>
    <w:p w:rsidR="00DD577B" w:rsidRPr="00005609" w:rsidRDefault="00DD577B" w:rsidP="00DD577B">
      <w:pPr>
        <w:pStyle w:val="a9"/>
        <w:numPr>
          <w:ilvl w:val="0"/>
          <w:numId w:val="4"/>
        </w:numPr>
        <w:tabs>
          <w:tab w:val="left" w:pos="567"/>
        </w:tabs>
        <w:ind w:left="0" w:firstLine="0"/>
        <w:jc w:val="both"/>
        <w:rPr>
          <w:rFonts w:ascii="Arial" w:hAnsi="Arial" w:cs="Arial"/>
          <w:sz w:val="24"/>
          <w:szCs w:val="24"/>
          <w:lang w:eastAsia="ru-RU"/>
        </w:rPr>
      </w:pPr>
      <w:r w:rsidRPr="00005609">
        <w:rPr>
          <w:rFonts w:ascii="Arial" w:hAnsi="Arial" w:cs="Arial"/>
          <w:sz w:val="24"/>
          <w:szCs w:val="24"/>
          <w:lang w:eastAsia="ru-RU"/>
        </w:rPr>
        <w:t xml:space="preserve">Узнать у медицинского работника школы информацию о состоянии опорно-двигательной системы </w:t>
      </w:r>
      <w:r>
        <w:rPr>
          <w:rFonts w:ascii="Arial" w:hAnsi="Arial" w:cs="Arial"/>
          <w:sz w:val="24"/>
          <w:szCs w:val="24"/>
          <w:lang w:eastAsia="ru-RU"/>
        </w:rPr>
        <w:t xml:space="preserve">учащихся 5-6 классов </w:t>
      </w:r>
      <w:r w:rsidRPr="00005609">
        <w:rPr>
          <w:rFonts w:ascii="Arial" w:hAnsi="Arial" w:cs="Arial"/>
          <w:sz w:val="24"/>
          <w:szCs w:val="24"/>
          <w:lang w:eastAsia="ru-RU"/>
        </w:rPr>
        <w:t>(осанка).</w:t>
      </w:r>
    </w:p>
    <w:p w:rsidR="00DD577B" w:rsidRPr="00005609" w:rsidRDefault="00DD577B" w:rsidP="00DD577B">
      <w:pPr>
        <w:pStyle w:val="a9"/>
        <w:numPr>
          <w:ilvl w:val="0"/>
          <w:numId w:val="4"/>
        </w:numPr>
        <w:tabs>
          <w:tab w:val="left" w:pos="567"/>
        </w:tabs>
        <w:ind w:left="0" w:firstLine="0"/>
        <w:jc w:val="both"/>
        <w:rPr>
          <w:rFonts w:ascii="Arial" w:hAnsi="Arial" w:cs="Arial"/>
          <w:sz w:val="24"/>
          <w:szCs w:val="24"/>
          <w:lang w:eastAsia="ru-RU"/>
        </w:rPr>
      </w:pPr>
      <w:r w:rsidRPr="00005609">
        <w:rPr>
          <w:rFonts w:ascii="Arial" w:hAnsi="Arial" w:cs="Arial"/>
          <w:sz w:val="24"/>
          <w:szCs w:val="24"/>
          <w:lang w:eastAsia="ru-RU"/>
        </w:rPr>
        <w:t>Взвесить ранцы без школьных принадлежностей у учеников 5-6 классов.</w:t>
      </w:r>
    </w:p>
    <w:p w:rsidR="00DD577B" w:rsidRPr="00005609" w:rsidRDefault="00DD577B" w:rsidP="00DD577B">
      <w:pPr>
        <w:pStyle w:val="a9"/>
        <w:numPr>
          <w:ilvl w:val="0"/>
          <w:numId w:val="4"/>
        </w:numPr>
        <w:tabs>
          <w:tab w:val="left" w:pos="567"/>
        </w:tabs>
        <w:ind w:left="0" w:firstLine="0"/>
        <w:jc w:val="both"/>
        <w:rPr>
          <w:rFonts w:ascii="Arial" w:hAnsi="Arial" w:cs="Arial"/>
          <w:sz w:val="24"/>
          <w:szCs w:val="24"/>
          <w:lang w:eastAsia="ru-RU"/>
        </w:rPr>
      </w:pPr>
      <w:r w:rsidRPr="00005609">
        <w:rPr>
          <w:rFonts w:ascii="Arial" w:hAnsi="Arial" w:cs="Arial"/>
          <w:sz w:val="24"/>
          <w:szCs w:val="24"/>
          <w:lang w:eastAsia="ru-RU"/>
        </w:rPr>
        <w:t>Проверить вес учебных пособий и сравнить их с гигиеническими нормами.</w:t>
      </w:r>
    </w:p>
    <w:p w:rsidR="00DD577B" w:rsidRPr="00005609" w:rsidRDefault="00DD577B" w:rsidP="00DD577B">
      <w:pPr>
        <w:pStyle w:val="a9"/>
        <w:numPr>
          <w:ilvl w:val="0"/>
          <w:numId w:val="4"/>
        </w:numPr>
        <w:tabs>
          <w:tab w:val="left" w:pos="567"/>
        </w:tabs>
        <w:ind w:left="0" w:firstLine="0"/>
        <w:jc w:val="both"/>
        <w:rPr>
          <w:rFonts w:ascii="Arial" w:hAnsi="Arial" w:cs="Arial"/>
          <w:sz w:val="24"/>
          <w:szCs w:val="24"/>
          <w:lang w:eastAsia="ru-RU"/>
        </w:rPr>
      </w:pPr>
      <w:r w:rsidRPr="00005609">
        <w:rPr>
          <w:rFonts w:ascii="Arial" w:hAnsi="Arial" w:cs="Arial"/>
          <w:sz w:val="24"/>
          <w:szCs w:val="24"/>
          <w:lang w:eastAsia="ru-RU"/>
        </w:rPr>
        <w:t>В течение недели наблюдать за изменением веса ранцев в связи с учебными нагрузками и определить средний вес.</w:t>
      </w:r>
    </w:p>
    <w:p w:rsidR="00DD577B" w:rsidRPr="00005609" w:rsidRDefault="004447C0" w:rsidP="00DD577B">
      <w:pPr>
        <w:pStyle w:val="a9"/>
        <w:numPr>
          <w:ilvl w:val="0"/>
          <w:numId w:val="4"/>
        </w:numPr>
        <w:tabs>
          <w:tab w:val="left" w:pos="567"/>
        </w:tabs>
        <w:ind w:left="0" w:firstLine="0"/>
        <w:jc w:val="both"/>
        <w:rPr>
          <w:rFonts w:ascii="Arial" w:hAnsi="Arial" w:cs="Arial"/>
          <w:sz w:val="24"/>
          <w:szCs w:val="24"/>
          <w:lang w:eastAsia="ru-RU"/>
        </w:rPr>
      </w:pPr>
      <w:r>
        <w:rPr>
          <w:rFonts w:ascii="Arial" w:hAnsi="Arial" w:cs="Arial"/>
          <w:sz w:val="24"/>
          <w:szCs w:val="24"/>
          <w:lang w:eastAsia="ru-RU"/>
        </w:rPr>
        <w:t>П</w:t>
      </w:r>
      <w:r w:rsidR="00DD577B" w:rsidRPr="00005609">
        <w:rPr>
          <w:rFonts w:ascii="Arial" w:hAnsi="Arial" w:cs="Arial"/>
          <w:sz w:val="24"/>
          <w:szCs w:val="24"/>
          <w:lang w:eastAsia="ru-RU"/>
        </w:rPr>
        <w:t>одведение итогов по всем перечисленным позициям.</w:t>
      </w:r>
    </w:p>
    <w:p w:rsidR="00EF519F" w:rsidRPr="005177C9" w:rsidRDefault="00EF519F" w:rsidP="00EF519F">
      <w:pPr>
        <w:spacing w:after="0" w:line="240" w:lineRule="auto"/>
        <w:jc w:val="both"/>
        <w:rPr>
          <w:rFonts w:ascii="Arial" w:eastAsia="Times New Roman" w:hAnsi="Arial" w:cs="Arial"/>
          <w:sz w:val="24"/>
          <w:szCs w:val="24"/>
        </w:rPr>
      </w:pPr>
    </w:p>
    <w:p w:rsidR="00EF519F" w:rsidRPr="005177C9" w:rsidRDefault="00EF519F" w:rsidP="00EF519F">
      <w:pPr>
        <w:spacing w:before="100" w:beforeAutospacing="1" w:after="100" w:afterAutospacing="1" w:line="240" w:lineRule="auto"/>
        <w:jc w:val="both"/>
        <w:outlineLvl w:val="1"/>
        <w:rPr>
          <w:rFonts w:ascii="Arial" w:eastAsia="Times New Roman" w:hAnsi="Arial" w:cs="Arial"/>
          <w:bCs/>
          <w:color w:val="00A800"/>
          <w:sz w:val="24"/>
          <w:szCs w:val="24"/>
          <w:lang w:eastAsia="ru-RU"/>
        </w:rPr>
      </w:pPr>
    </w:p>
    <w:p w:rsidR="00EF519F" w:rsidRPr="005177C9" w:rsidRDefault="00EF519F" w:rsidP="00EF519F">
      <w:pPr>
        <w:spacing w:before="100" w:beforeAutospacing="1" w:after="100" w:afterAutospacing="1" w:line="240" w:lineRule="auto"/>
        <w:jc w:val="both"/>
        <w:outlineLvl w:val="1"/>
        <w:rPr>
          <w:rFonts w:ascii="Arial" w:eastAsia="Times New Roman" w:hAnsi="Arial" w:cs="Arial"/>
          <w:b/>
          <w:bCs/>
          <w:color w:val="00A800"/>
          <w:sz w:val="24"/>
          <w:szCs w:val="24"/>
          <w:lang w:eastAsia="ru-RU"/>
        </w:rPr>
      </w:pPr>
    </w:p>
    <w:p w:rsidR="00EF519F" w:rsidRDefault="00EF519F" w:rsidP="00EF519F">
      <w:pPr>
        <w:spacing w:before="100" w:beforeAutospacing="1" w:after="100" w:afterAutospacing="1" w:line="240" w:lineRule="auto"/>
        <w:jc w:val="both"/>
        <w:outlineLvl w:val="1"/>
        <w:rPr>
          <w:rFonts w:ascii="Arial" w:eastAsia="Times New Roman" w:hAnsi="Arial" w:cs="Arial"/>
          <w:b/>
          <w:bCs/>
          <w:color w:val="00A800"/>
          <w:sz w:val="24"/>
          <w:szCs w:val="24"/>
          <w:lang w:eastAsia="ru-RU"/>
        </w:rPr>
      </w:pPr>
      <w:bookmarkStart w:id="28" w:name="_Toc316997610"/>
      <w:bookmarkStart w:id="29" w:name="_Toc316997760"/>
      <w:bookmarkStart w:id="30" w:name="_Toc316999060"/>
      <w:bookmarkStart w:id="31" w:name="_Toc317011297"/>
    </w:p>
    <w:p w:rsidR="003F143D" w:rsidRDefault="003F143D" w:rsidP="00EF519F">
      <w:pPr>
        <w:spacing w:before="100" w:beforeAutospacing="1" w:after="100" w:afterAutospacing="1" w:line="240" w:lineRule="auto"/>
        <w:jc w:val="both"/>
        <w:outlineLvl w:val="1"/>
        <w:rPr>
          <w:rFonts w:ascii="Arial" w:eastAsia="Times New Roman" w:hAnsi="Arial" w:cs="Arial"/>
          <w:b/>
          <w:bCs/>
          <w:color w:val="00A800"/>
          <w:sz w:val="24"/>
          <w:szCs w:val="24"/>
          <w:lang w:eastAsia="ru-RU"/>
        </w:rPr>
      </w:pPr>
    </w:p>
    <w:p w:rsidR="00AB3081" w:rsidRDefault="00AB3081" w:rsidP="00EF519F">
      <w:pPr>
        <w:spacing w:before="100" w:beforeAutospacing="1" w:after="100" w:afterAutospacing="1" w:line="240" w:lineRule="auto"/>
        <w:jc w:val="both"/>
        <w:outlineLvl w:val="1"/>
        <w:rPr>
          <w:rFonts w:ascii="Arial" w:eastAsia="Times New Roman" w:hAnsi="Arial" w:cs="Arial"/>
          <w:b/>
          <w:bCs/>
          <w:color w:val="00A800"/>
          <w:sz w:val="24"/>
          <w:szCs w:val="24"/>
          <w:lang w:eastAsia="ru-RU"/>
        </w:rPr>
      </w:pPr>
    </w:p>
    <w:p w:rsidR="00AB3081" w:rsidRDefault="00AB3081" w:rsidP="00EF519F">
      <w:pPr>
        <w:spacing w:before="100" w:beforeAutospacing="1" w:after="100" w:afterAutospacing="1" w:line="240" w:lineRule="auto"/>
        <w:jc w:val="both"/>
        <w:outlineLvl w:val="1"/>
        <w:rPr>
          <w:rFonts w:ascii="Arial" w:eastAsia="Times New Roman" w:hAnsi="Arial" w:cs="Arial"/>
          <w:b/>
          <w:bCs/>
          <w:color w:val="00A800"/>
          <w:sz w:val="24"/>
          <w:szCs w:val="24"/>
          <w:lang w:eastAsia="ru-RU"/>
        </w:rPr>
      </w:pPr>
    </w:p>
    <w:p w:rsidR="00AB3081" w:rsidRDefault="00AB3081" w:rsidP="00EF519F">
      <w:pPr>
        <w:spacing w:before="100" w:beforeAutospacing="1" w:after="100" w:afterAutospacing="1" w:line="240" w:lineRule="auto"/>
        <w:jc w:val="both"/>
        <w:outlineLvl w:val="1"/>
        <w:rPr>
          <w:rFonts w:ascii="Arial" w:eastAsia="Times New Roman" w:hAnsi="Arial" w:cs="Arial"/>
          <w:b/>
          <w:bCs/>
          <w:color w:val="00A800"/>
          <w:sz w:val="24"/>
          <w:szCs w:val="24"/>
          <w:lang w:eastAsia="ru-RU"/>
        </w:rPr>
      </w:pPr>
    </w:p>
    <w:p w:rsidR="00AB3081" w:rsidRDefault="00AB3081" w:rsidP="00EF519F">
      <w:pPr>
        <w:spacing w:before="100" w:beforeAutospacing="1" w:after="100" w:afterAutospacing="1" w:line="240" w:lineRule="auto"/>
        <w:jc w:val="both"/>
        <w:outlineLvl w:val="1"/>
        <w:rPr>
          <w:rFonts w:ascii="Arial" w:eastAsia="Times New Roman" w:hAnsi="Arial" w:cs="Arial"/>
          <w:b/>
          <w:bCs/>
          <w:color w:val="00A800"/>
          <w:sz w:val="24"/>
          <w:szCs w:val="24"/>
          <w:lang w:eastAsia="ru-RU"/>
        </w:rPr>
      </w:pPr>
    </w:p>
    <w:p w:rsidR="00AB3081" w:rsidRDefault="00AB3081" w:rsidP="00EF519F">
      <w:pPr>
        <w:spacing w:before="100" w:beforeAutospacing="1" w:after="100" w:afterAutospacing="1" w:line="240" w:lineRule="auto"/>
        <w:jc w:val="both"/>
        <w:outlineLvl w:val="1"/>
        <w:rPr>
          <w:rFonts w:ascii="Arial" w:eastAsia="Times New Roman" w:hAnsi="Arial" w:cs="Arial"/>
          <w:b/>
          <w:bCs/>
          <w:color w:val="00A800"/>
          <w:sz w:val="24"/>
          <w:szCs w:val="24"/>
          <w:lang w:eastAsia="ru-RU"/>
        </w:rPr>
      </w:pPr>
    </w:p>
    <w:p w:rsidR="00AB3081" w:rsidRDefault="00AB3081" w:rsidP="00EF519F">
      <w:pPr>
        <w:spacing w:before="100" w:beforeAutospacing="1" w:after="100" w:afterAutospacing="1" w:line="240" w:lineRule="auto"/>
        <w:jc w:val="both"/>
        <w:outlineLvl w:val="1"/>
        <w:rPr>
          <w:rFonts w:ascii="Arial" w:eastAsia="Times New Roman" w:hAnsi="Arial" w:cs="Arial"/>
          <w:b/>
          <w:bCs/>
          <w:color w:val="00A800"/>
          <w:sz w:val="24"/>
          <w:szCs w:val="24"/>
          <w:lang w:eastAsia="ru-RU"/>
        </w:rPr>
      </w:pPr>
    </w:p>
    <w:p w:rsidR="004447C0" w:rsidRDefault="004447C0" w:rsidP="00EF519F">
      <w:pPr>
        <w:spacing w:before="100" w:beforeAutospacing="1" w:after="100" w:afterAutospacing="1" w:line="240" w:lineRule="auto"/>
        <w:jc w:val="both"/>
        <w:outlineLvl w:val="1"/>
        <w:rPr>
          <w:rFonts w:ascii="Arial" w:eastAsia="Times New Roman" w:hAnsi="Arial" w:cs="Arial"/>
          <w:b/>
          <w:bCs/>
          <w:color w:val="00A800"/>
          <w:sz w:val="24"/>
          <w:szCs w:val="24"/>
          <w:lang w:eastAsia="ru-RU"/>
        </w:rPr>
      </w:pPr>
    </w:p>
    <w:p w:rsidR="0049790D" w:rsidRPr="005177C9" w:rsidRDefault="0049790D" w:rsidP="00EF519F">
      <w:pPr>
        <w:spacing w:before="100" w:beforeAutospacing="1" w:after="100" w:afterAutospacing="1" w:line="240" w:lineRule="auto"/>
        <w:jc w:val="both"/>
        <w:outlineLvl w:val="1"/>
        <w:rPr>
          <w:rFonts w:ascii="Arial" w:eastAsia="Times New Roman" w:hAnsi="Arial" w:cs="Arial"/>
          <w:b/>
          <w:bCs/>
          <w:color w:val="00A800"/>
          <w:sz w:val="24"/>
          <w:szCs w:val="24"/>
          <w:lang w:eastAsia="ru-RU"/>
        </w:rPr>
      </w:pPr>
    </w:p>
    <w:p w:rsidR="00EF519F" w:rsidRDefault="00EF519F" w:rsidP="00802CD0">
      <w:pPr>
        <w:spacing w:before="100" w:beforeAutospacing="1" w:after="100" w:afterAutospacing="1" w:line="240" w:lineRule="auto"/>
        <w:outlineLvl w:val="1"/>
        <w:rPr>
          <w:rFonts w:ascii="Arial" w:hAnsi="Arial" w:cs="Arial"/>
          <w:b/>
          <w:sz w:val="28"/>
          <w:szCs w:val="28"/>
          <w:lang w:eastAsia="ru-RU"/>
        </w:rPr>
      </w:pPr>
      <w:bookmarkStart w:id="32" w:name="_Toc317011920"/>
      <w:bookmarkStart w:id="33" w:name="_Toc317084218"/>
      <w:bookmarkStart w:id="34" w:name="_Toc317092160"/>
      <w:r w:rsidRPr="005177C9">
        <w:rPr>
          <w:rFonts w:ascii="Arial" w:eastAsia="Times New Roman" w:hAnsi="Arial" w:cs="Arial"/>
          <w:bCs/>
          <w:color w:val="00A800"/>
          <w:sz w:val="24"/>
          <w:szCs w:val="24"/>
          <w:lang w:eastAsia="ru-RU"/>
        </w:rPr>
        <w:lastRenderedPageBreak/>
        <w:t xml:space="preserve">                                </w:t>
      </w:r>
      <w:r w:rsidR="00AD3671">
        <w:rPr>
          <w:rFonts w:ascii="Arial" w:eastAsia="Times New Roman" w:hAnsi="Arial" w:cs="Arial"/>
          <w:bCs/>
          <w:color w:val="00A800"/>
          <w:sz w:val="24"/>
          <w:szCs w:val="24"/>
          <w:lang w:eastAsia="ru-RU"/>
        </w:rPr>
        <w:t xml:space="preserve"> </w:t>
      </w:r>
      <w:r w:rsidRPr="008C032C">
        <w:rPr>
          <w:rFonts w:ascii="Arial" w:hAnsi="Arial" w:cs="Arial"/>
          <w:b/>
          <w:sz w:val="28"/>
          <w:szCs w:val="28"/>
          <w:lang w:eastAsia="ru-RU"/>
        </w:rPr>
        <w:t>Из истории возникновения портфеля</w:t>
      </w:r>
      <w:bookmarkEnd w:id="28"/>
      <w:bookmarkEnd w:id="29"/>
      <w:bookmarkEnd w:id="30"/>
      <w:bookmarkEnd w:id="31"/>
      <w:bookmarkEnd w:id="32"/>
      <w:bookmarkEnd w:id="33"/>
      <w:bookmarkEnd w:id="34"/>
    </w:p>
    <w:p w:rsidR="00F547B8" w:rsidRPr="00F547B8" w:rsidRDefault="00F547B8" w:rsidP="00F547B8">
      <w:pPr>
        <w:pStyle w:val="a9"/>
        <w:jc w:val="right"/>
        <w:rPr>
          <w:rFonts w:ascii="Arial" w:hAnsi="Arial" w:cs="Arial"/>
          <w:b/>
          <w:i/>
          <w:sz w:val="24"/>
          <w:szCs w:val="24"/>
          <w:lang w:eastAsia="ru-RU"/>
        </w:rPr>
      </w:pPr>
      <w:r w:rsidRPr="00F547B8">
        <w:rPr>
          <w:rFonts w:ascii="Arial" w:hAnsi="Arial" w:cs="Arial"/>
          <w:b/>
          <w:i/>
          <w:sz w:val="24"/>
          <w:szCs w:val="24"/>
          <w:lang w:eastAsia="ru-RU"/>
        </w:rPr>
        <w:t>Новый дом несу в руке,</w:t>
      </w:r>
    </w:p>
    <w:p w:rsidR="00F547B8" w:rsidRPr="00F547B8" w:rsidRDefault="00F547B8" w:rsidP="00F547B8">
      <w:pPr>
        <w:pStyle w:val="a9"/>
        <w:jc w:val="right"/>
        <w:rPr>
          <w:rFonts w:ascii="Arial" w:hAnsi="Arial" w:cs="Arial"/>
          <w:b/>
          <w:i/>
          <w:sz w:val="24"/>
          <w:szCs w:val="24"/>
          <w:lang w:eastAsia="ru-RU"/>
        </w:rPr>
      </w:pPr>
      <w:r w:rsidRPr="00F547B8">
        <w:rPr>
          <w:rFonts w:ascii="Arial" w:hAnsi="Arial" w:cs="Arial"/>
          <w:b/>
          <w:i/>
          <w:sz w:val="24"/>
          <w:szCs w:val="24"/>
          <w:lang w:eastAsia="ru-RU"/>
        </w:rPr>
        <w:t>Дверцы дома – на замке.</w:t>
      </w:r>
    </w:p>
    <w:p w:rsidR="00F547B8" w:rsidRPr="00F547B8" w:rsidRDefault="00F547B8" w:rsidP="00F547B8">
      <w:pPr>
        <w:pStyle w:val="a9"/>
        <w:jc w:val="right"/>
        <w:rPr>
          <w:rFonts w:ascii="Arial" w:hAnsi="Arial" w:cs="Arial"/>
          <w:b/>
          <w:i/>
          <w:sz w:val="24"/>
          <w:szCs w:val="24"/>
          <w:lang w:eastAsia="ru-RU"/>
        </w:rPr>
      </w:pPr>
      <w:r w:rsidRPr="00F547B8">
        <w:rPr>
          <w:rFonts w:ascii="Arial" w:hAnsi="Arial" w:cs="Arial"/>
          <w:b/>
          <w:i/>
          <w:sz w:val="24"/>
          <w:szCs w:val="24"/>
          <w:lang w:eastAsia="ru-RU"/>
        </w:rPr>
        <w:t>Тут жильцы бумажные,</w:t>
      </w:r>
    </w:p>
    <w:p w:rsidR="00F547B8" w:rsidRPr="00F547B8" w:rsidRDefault="00F547B8" w:rsidP="00F547B8">
      <w:pPr>
        <w:pStyle w:val="a9"/>
        <w:jc w:val="right"/>
        <w:rPr>
          <w:rFonts w:ascii="Arial" w:hAnsi="Arial" w:cs="Arial"/>
          <w:b/>
          <w:i/>
          <w:sz w:val="24"/>
          <w:szCs w:val="24"/>
          <w:lang w:eastAsia="ru-RU"/>
        </w:rPr>
      </w:pPr>
      <w:r w:rsidRPr="00F547B8">
        <w:rPr>
          <w:rFonts w:ascii="Arial" w:hAnsi="Arial" w:cs="Arial"/>
          <w:b/>
          <w:i/>
          <w:sz w:val="24"/>
          <w:szCs w:val="24"/>
          <w:lang w:eastAsia="ru-RU"/>
        </w:rPr>
        <w:t>Все ужасно важные.</w:t>
      </w:r>
    </w:p>
    <w:p w:rsidR="00F547B8" w:rsidRPr="00F547B8" w:rsidRDefault="00F547B8" w:rsidP="00F547B8">
      <w:pPr>
        <w:pStyle w:val="a9"/>
        <w:jc w:val="right"/>
        <w:rPr>
          <w:rFonts w:ascii="Arial" w:hAnsi="Arial" w:cs="Arial"/>
          <w:i/>
          <w:sz w:val="24"/>
          <w:szCs w:val="24"/>
          <w:lang w:eastAsia="ru-RU"/>
        </w:rPr>
      </w:pPr>
      <w:r>
        <w:rPr>
          <w:rFonts w:ascii="Arial" w:hAnsi="Arial" w:cs="Arial"/>
          <w:i/>
          <w:sz w:val="24"/>
          <w:szCs w:val="24"/>
          <w:lang w:eastAsia="ru-RU"/>
        </w:rPr>
        <w:t>(Портфель)</w:t>
      </w:r>
    </w:p>
    <w:p w:rsidR="002844CD" w:rsidRDefault="00EF519F" w:rsidP="002844CD">
      <w:pPr>
        <w:spacing w:after="0" w:line="240" w:lineRule="auto"/>
        <w:ind w:firstLine="708"/>
        <w:jc w:val="both"/>
        <w:rPr>
          <w:rFonts w:ascii="Arial" w:eastAsia="Times New Roman" w:hAnsi="Arial" w:cs="Arial"/>
          <w:sz w:val="24"/>
          <w:szCs w:val="24"/>
        </w:rPr>
      </w:pPr>
      <w:bookmarkStart w:id="35" w:name="_Toc316997611"/>
      <w:bookmarkStart w:id="36" w:name="_Toc316997761"/>
      <w:bookmarkStart w:id="37" w:name="_Toc316999061"/>
      <w:bookmarkStart w:id="38" w:name="_Toc317011298"/>
      <w:bookmarkStart w:id="39" w:name="_Toc317011921"/>
      <w:bookmarkStart w:id="40" w:name="_Toc317084219"/>
      <w:bookmarkStart w:id="41" w:name="_Toc317092161"/>
      <w:r w:rsidRPr="005177C9">
        <w:rPr>
          <w:rFonts w:ascii="Arial" w:eastAsia="Times New Roman" w:hAnsi="Arial" w:cs="Arial"/>
          <w:sz w:val="24"/>
          <w:szCs w:val="24"/>
        </w:rPr>
        <w:t>Когда появился портфель? Наверное, вм</w:t>
      </w:r>
      <w:r w:rsidR="003F143D">
        <w:rPr>
          <w:rFonts w:ascii="Arial" w:eastAsia="Times New Roman" w:hAnsi="Arial" w:cs="Arial"/>
          <w:sz w:val="24"/>
          <w:szCs w:val="24"/>
        </w:rPr>
        <w:t xml:space="preserve">есте с тетрадками и книжками. </w:t>
      </w:r>
      <w:r w:rsidRPr="005177C9">
        <w:rPr>
          <w:rFonts w:ascii="Arial" w:eastAsia="Times New Roman" w:hAnsi="Arial" w:cs="Arial"/>
          <w:sz w:val="24"/>
          <w:szCs w:val="24"/>
        </w:rPr>
        <w:t>Но ведь и до появления тетрадей люди на чем-то писали. Портфелей сначала, конечно, не было. Какие портфели, если записывали все нужное прямо на стенках пещер! Сначала только цифры.  А если нужно было передать послание куда-нибудь? Тут и пришла первобытным людям в голову мысль писать на костях животных. На  черепашьем  панцире, на нем много чего можно нацарапать. Самые древние из китайцев на них целую библиотеку размещали - двадцать тысяч черепашек пожертвовали своими панцирями, чтобы на них древними иероглифами нацарапали сказки и поучения, медицинские рецепты и правдивые истории... А потом китайцы еще и пронумеровали их все и сложили по темам. В какой портфель может влезть «черепашья» тетрадка?</w:t>
      </w:r>
      <w:bookmarkEnd w:id="35"/>
      <w:bookmarkEnd w:id="36"/>
      <w:bookmarkEnd w:id="37"/>
      <w:bookmarkEnd w:id="38"/>
      <w:bookmarkEnd w:id="39"/>
      <w:bookmarkEnd w:id="40"/>
      <w:bookmarkEnd w:id="41"/>
    </w:p>
    <w:p w:rsidR="002844CD" w:rsidRDefault="00EF519F" w:rsidP="002844CD">
      <w:pPr>
        <w:spacing w:after="0" w:line="240" w:lineRule="auto"/>
        <w:ind w:firstLine="708"/>
        <w:jc w:val="both"/>
        <w:rPr>
          <w:rFonts w:ascii="Arial" w:eastAsia="Times New Roman" w:hAnsi="Arial" w:cs="Arial"/>
          <w:sz w:val="24"/>
          <w:szCs w:val="24"/>
        </w:rPr>
      </w:pPr>
      <w:r w:rsidRPr="005177C9">
        <w:rPr>
          <w:rFonts w:ascii="Arial" w:eastAsia="Times New Roman" w:hAnsi="Arial" w:cs="Arial"/>
          <w:sz w:val="24"/>
          <w:szCs w:val="24"/>
        </w:rPr>
        <w:t xml:space="preserve">В Древнем Шумере было легче. Там все записи выдавливали на мокрых глиняных табличках </w:t>
      </w:r>
      <w:r w:rsidRPr="005177C9">
        <w:rPr>
          <w:rFonts w:ascii="Arial" w:eastAsia="Times New Roman" w:hAnsi="Arial" w:cs="Arial"/>
          <w:i/>
          <w:sz w:val="24"/>
          <w:szCs w:val="24"/>
        </w:rPr>
        <w:t xml:space="preserve">(Приложение </w:t>
      </w:r>
      <w:r w:rsidR="00822D29">
        <w:rPr>
          <w:rFonts w:ascii="Arial" w:eastAsia="Times New Roman" w:hAnsi="Arial" w:cs="Arial"/>
          <w:i/>
          <w:sz w:val="24"/>
          <w:szCs w:val="24"/>
        </w:rPr>
        <w:t>№</w:t>
      </w:r>
      <w:r w:rsidRPr="005177C9">
        <w:rPr>
          <w:rFonts w:ascii="Arial" w:eastAsia="Times New Roman" w:hAnsi="Arial" w:cs="Arial"/>
          <w:i/>
          <w:sz w:val="24"/>
          <w:szCs w:val="24"/>
        </w:rPr>
        <w:t>2)</w:t>
      </w:r>
      <w:r w:rsidRPr="005177C9">
        <w:rPr>
          <w:rFonts w:ascii="Arial" w:eastAsia="Times New Roman" w:hAnsi="Arial" w:cs="Arial"/>
          <w:sz w:val="24"/>
          <w:szCs w:val="24"/>
        </w:rPr>
        <w:t xml:space="preserve"> острыми палочками. И понятно, как они до этого додумались. Каждую весну главная река Шумера Евфрат разливалась и покрывала землю слоем вязкого ила. Стоило в него наступить </w:t>
      </w:r>
      <w:r w:rsidR="002844CD">
        <w:rPr>
          <w:rFonts w:ascii="Arial" w:eastAsia="Times New Roman" w:hAnsi="Arial" w:cs="Arial"/>
          <w:sz w:val="24"/>
          <w:szCs w:val="24"/>
        </w:rPr>
        <w:t>- и след застывал, как камень. «</w:t>
      </w:r>
      <w:r w:rsidRPr="005177C9">
        <w:rPr>
          <w:rFonts w:ascii="Arial" w:eastAsia="Times New Roman" w:hAnsi="Arial" w:cs="Arial"/>
          <w:sz w:val="24"/>
          <w:szCs w:val="24"/>
        </w:rPr>
        <w:t>О! - подумали шумеры. - Водо</w:t>
      </w:r>
      <w:r w:rsidR="002844CD">
        <w:rPr>
          <w:rFonts w:ascii="Arial" w:eastAsia="Times New Roman" w:hAnsi="Arial" w:cs="Arial"/>
          <w:sz w:val="24"/>
          <w:szCs w:val="24"/>
        </w:rPr>
        <w:t>й не мочить - так это ж навеки!»</w:t>
      </w:r>
      <w:r w:rsidRPr="005177C9">
        <w:rPr>
          <w:rFonts w:ascii="Arial" w:eastAsia="Times New Roman" w:hAnsi="Arial" w:cs="Arial"/>
          <w:sz w:val="24"/>
          <w:szCs w:val="24"/>
        </w:rPr>
        <w:t xml:space="preserve"> И изобрели письменность на глине. А хранили свои таблички в громадных сундуках и больших глиняных сосудах, - какие уж тут портфели! </w:t>
      </w:r>
    </w:p>
    <w:p w:rsidR="002844CD" w:rsidRDefault="00EF519F" w:rsidP="002844CD">
      <w:pPr>
        <w:spacing w:after="0" w:line="240" w:lineRule="auto"/>
        <w:ind w:firstLine="708"/>
        <w:jc w:val="both"/>
        <w:rPr>
          <w:rFonts w:ascii="Arial" w:eastAsia="Times New Roman" w:hAnsi="Arial" w:cs="Arial"/>
          <w:sz w:val="24"/>
          <w:szCs w:val="24"/>
        </w:rPr>
      </w:pPr>
      <w:r w:rsidRPr="005177C9">
        <w:rPr>
          <w:rFonts w:ascii="Arial" w:eastAsia="Times New Roman" w:hAnsi="Arial" w:cs="Arial"/>
          <w:sz w:val="24"/>
          <w:szCs w:val="24"/>
        </w:rPr>
        <w:t xml:space="preserve">Древние египтяне изобрели папирус, </w:t>
      </w:r>
      <w:r w:rsidRPr="005177C9">
        <w:rPr>
          <w:rFonts w:ascii="Arial" w:eastAsia="Times New Roman" w:hAnsi="Arial" w:cs="Arial"/>
          <w:i/>
          <w:sz w:val="24"/>
          <w:szCs w:val="24"/>
        </w:rPr>
        <w:t xml:space="preserve">(Приложение </w:t>
      </w:r>
      <w:r w:rsidR="00822D29">
        <w:rPr>
          <w:rFonts w:ascii="Arial" w:eastAsia="Times New Roman" w:hAnsi="Arial" w:cs="Arial"/>
          <w:i/>
          <w:sz w:val="24"/>
          <w:szCs w:val="24"/>
        </w:rPr>
        <w:t>№</w:t>
      </w:r>
      <w:r w:rsidRPr="005177C9">
        <w:rPr>
          <w:rFonts w:ascii="Arial" w:eastAsia="Times New Roman" w:hAnsi="Arial" w:cs="Arial"/>
          <w:i/>
          <w:sz w:val="24"/>
          <w:szCs w:val="24"/>
        </w:rPr>
        <w:t>3)</w:t>
      </w:r>
      <w:r w:rsidR="002844CD">
        <w:rPr>
          <w:rFonts w:ascii="Arial" w:eastAsia="Times New Roman" w:hAnsi="Arial" w:cs="Arial"/>
          <w:sz w:val="24"/>
          <w:szCs w:val="24"/>
        </w:rPr>
        <w:t xml:space="preserve"> н</w:t>
      </w:r>
      <w:r w:rsidRPr="005177C9">
        <w:rPr>
          <w:rFonts w:ascii="Arial" w:eastAsia="Times New Roman" w:hAnsi="Arial" w:cs="Arial"/>
          <w:sz w:val="24"/>
          <w:szCs w:val="24"/>
        </w:rPr>
        <w:t xml:space="preserve">е портится, легкий, тонкий, можно склеивать в длинные свитки. А делать не так уж и трудно: расщепляется тростник-папирус вдоль и из него плетется что-то вроде коврика, как в детском саду. На папирусах писали египетские иероглифы хоть и были очень трудные, зато писать ими можно было хоть слева направо, хоть справа налево, хоть сверху вниз. А если очень распишешься - свернул потом длинный папирус в свиток, да спрятал... нет, не в портфель. В специальный круглый пенал, который носили на шнурке у пояса. </w:t>
      </w:r>
    </w:p>
    <w:p w:rsidR="002844CD" w:rsidRDefault="00EF519F" w:rsidP="002844CD">
      <w:pPr>
        <w:spacing w:after="0" w:line="240" w:lineRule="auto"/>
        <w:ind w:firstLine="708"/>
        <w:jc w:val="both"/>
        <w:rPr>
          <w:rFonts w:ascii="Arial" w:eastAsia="Times New Roman" w:hAnsi="Arial" w:cs="Arial"/>
          <w:sz w:val="24"/>
          <w:szCs w:val="24"/>
        </w:rPr>
      </w:pPr>
      <w:r w:rsidRPr="005177C9">
        <w:rPr>
          <w:rFonts w:ascii="Arial" w:eastAsia="Times New Roman" w:hAnsi="Arial" w:cs="Arial"/>
          <w:sz w:val="24"/>
          <w:szCs w:val="24"/>
        </w:rPr>
        <w:t xml:space="preserve">Китайцы уже в начале нашей эры все-таки изобрели бумагу. А уж от них бумага попала и в Европу, так примерно лет 800 назад. Все европейцы пришли в восторг от самой бумаги. Им принадлежит заслуга изобретения сумки для ношения бумаги. </w:t>
      </w:r>
    </w:p>
    <w:p w:rsidR="002844CD" w:rsidRDefault="00EF519F" w:rsidP="002844CD">
      <w:pPr>
        <w:spacing w:after="0" w:line="240" w:lineRule="auto"/>
        <w:ind w:firstLine="708"/>
        <w:jc w:val="both"/>
        <w:rPr>
          <w:rFonts w:ascii="Arial" w:eastAsia="Times New Roman" w:hAnsi="Arial" w:cs="Arial"/>
          <w:sz w:val="24"/>
          <w:szCs w:val="24"/>
        </w:rPr>
      </w:pPr>
      <w:r w:rsidRPr="005177C9">
        <w:rPr>
          <w:rFonts w:ascii="Arial" w:eastAsia="Times New Roman" w:hAnsi="Arial" w:cs="Arial"/>
          <w:sz w:val="24"/>
          <w:szCs w:val="24"/>
        </w:rPr>
        <w:t xml:space="preserve">Портфели появились в XIX веке, но они не сразу получили распространение. С ними ходили в основном адвокаты, финансисты, иногда чиновники. У офицеров был планшет, у студентов - специальный ремешок, которым перехватывалась стопка книг. Учащиеся средних школ носили ранец на плечах. Портфели тогда не имели ручек, поэтому их клали под мышку. Делали их из черной или темно-зеленой кожи, коричневые портфели встречались редко. Кожа была гладкая или так называемая шагреневая (зернистая). Делали портфели и из сафьяна (бараньей кожи очень мягкой фактуры), и из настоящей крокодиловой кожи. К портфелям прикреплялись монограммы (знак, составленный из соединённых между собой, поставленных рядом или переплетённых одна с другой начальных букв имени и фамилии или же из сокращения целого имени) </w:t>
      </w:r>
      <w:r w:rsidRPr="005177C9">
        <w:rPr>
          <w:rFonts w:ascii="Arial" w:eastAsia="Times New Roman" w:hAnsi="Arial" w:cs="Arial"/>
          <w:i/>
          <w:sz w:val="24"/>
          <w:szCs w:val="24"/>
        </w:rPr>
        <w:t xml:space="preserve">(Приложение </w:t>
      </w:r>
      <w:r w:rsidR="00822D29">
        <w:rPr>
          <w:rFonts w:ascii="Arial" w:eastAsia="Times New Roman" w:hAnsi="Arial" w:cs="Arial"/>
          <w:i/>
          <w:sz w:val="24"/>
          <w:szCs w:val="24"/>
        </w:rPr>
        <w:t>№</w:t>
      </w:r>
      <w:r w:rsidRPr="005177C9">
        <w:rPr>
          <w:rFonts w:ascii="Arial" w:eastAsia="Times New Roman" w:hAnsi="Arial" w:cs="Arial"/>
          <w:i/>
          <w:sz w:val="24"/>
          <w:szCs w:val="24"/>
        </w:rPr>
        <w:t>4)</w:t>
      </w:r>
      <w:r w:rsidRPr="005177C9">
        <w:rPr>
          <w:rFonts w:ascii="Arial" w:eastAsia="Times New Roman" w:hAnsi="Arial" w:cs="Arial"/>
          <w:sz w:val="24"/>
          <w:szCs w:val="24"/>
        </w:rPr>
        <w:t xml:space="preserve"> их владельцев. Замок обычно был один, закрывающийся на ключ. Нижние уголки портфеля часто укреплялись металлическими уголками. </w:t>
      </w:r>
    </w:p>
    <w:p w:rsidR="008C032C" w:rsidRPr="008C032C" w:rsidRDefault="008C032C" w:rsidP="002844CD">
      <w:pPr>
        <w:spacing w:after="0" w:line="240" w:lineRule="auto"/>
        <w:ind w:firstLine="708"/>
        <w:jc w:val="both"/>
        <w:rPr>
          <w:rFonts w:ascii="Arial" w:eastAsia="Times New Roman" w:hAnsi="Arial" w:cs="Arial"/>
          <w:sz w:val="24"/>
          <w:szCs w:val="24"/>
        </w:rPr>
      </w:pPr>
      <w:r>
        <w:rPr>
          <w:rFonts w:ascii="Arial" w:eastAsia="Times New Roman" w:hAnsi="Arial" w:cs="Arial"/>
          <w:sz w:val="24"/>
          <w:szCs w:val="24"/>
        </w:rPr>
        <w:lastRenderedPageBreak/>
        <w:t xml:space="preserve">В послевоенное время ХХ века </w:t>
      </w:r>
      <w:r w:rsidRPr="008C032C">
        <w:rPr>
          <w:rFonts w:ascii="Arial" w:eastAsia="Times New Roman" w:hAnsi="Arial" w:cs="Arial"/>
          <w:sz w:val="24"/>
          <w:szCs w:val="24"/>
        </w:rPr>
        <w:t xml:space="preserve">все чаще в школы ходили с видавшими виды полевыми сумками, доставшимися от вернувшихся с фронта родственников. </w:t>
      </w:r>
      <w:r>
        <w:rPr>
          <w:rFonts w:ascii="Arial" w:eastAsia="Times New Roman" w:hAnsi="Arial" w:cs="Arial"/>
          <w:sz w:val="24"/>
          <w:szCs w:val="24"/>
        </w:rPr>
        <w:t>Н</w:t>
      </w:r>
      <w:r w:rsidRPr="008C032C">
        <w:rPr>
          <w:rFonts w:ascii="Arial" w:eastAsia="Times New Roman" w:hAnsi="Arial" w:cs="Arial"/>
          <w:sz w:val="24"/>
          <w:szCs w:val="24"/>
        </w:rPr>
        <w:t>и малейшего намека на пару лямок, но про осанку тогда думали в самую последнюю очередь. Полевые сумки в отличие от портфелей можно было перекидывать через плечо, а во время драк использовать в качестве оружия.</w:t>
      </w:r>
    </w:p>
    <w:p w:rsidR="00EF519F" w:rsidRDefault="00EF519F" w:rsidP="002844CD">
      <w:pPr>
        <w:spacing w:after="0" w:line="240" w:lineRule="auto"/>
        <w:ind w:firstLine="708"/>
        <w:jc w:val="both"/>
        <w:rPr>
          <w:rFonts w:ascii="Arial" w:eastAsia="Times New Roman" w:hAnsi="Arial" w:cs="Arial"/>
          <w:bCs/>
          <w:i/>
          <w:sz w:val="24"/>
          <w:szCs w:val="24"/>
        </w:rPr>
      </w:pPr>
      <w:r w:rsidRPr="005177C9">
        <w:rPr>
          <w:rFonts w:ascii="Arial" w:eastAsia="Times New Roman" w:hAnsi="Arial" w:cs="Arial"/>
          <w:bCs/>
          <w:sz w:val="24"/>
          <w:szCs w:val="24"/>
        </w:rPr>
        <w:t>Портфели, которые носили в шестидесятые годы прошлого века,  были сделаны  из необычного материала: и не кожа, и не заменитель ее. На сгибах и изломах видна бумага. Портфели изготавливали из коленкора. Коленкор</w:t>
      </w:r>
      <w:r w:rsidR="002844CD">
        <w:rPr>
          <w:rFonts w:ascii="Arial" w:eastAsia="Times New Roman" w:hAnsi="Arial" w:cs="Arial"/>
          <w:bCs/>
          <w:sz w:val="24"/>
          <w:szCs w:val="24"/>
        </w:rPr>
        <w:t xml:space="preserve"> –</w:t>
      </w:r>
      <w:r w:rsidRPr="005177C9">
        <w:rPr>
          <w:rFonts w:ascii="Arial" w:eastAsia="Times New Roman" w:hAnsi="Arial" w:cs="Arial"/>
          <w:bCs/>
          <w:sz w:val="24"/>
          <w:szCs w:val="24"/>
        </w:rPr>
        <w:t xml:space="preserve"> э</w:t>
      </w:r>
      <w:r w:rsidRPr="005177C9">
        <w:rPr>
          <w:rFonts w:ascii="Arial" w:eastAsia="Times New Roman" w:hAnsi="Arial" w:cs="Arial"/>
          <w:bCs/>
          <w:iCs/>
          <w:sz w:val="24"/>
          <w:szCs w:val="24"/>
        </w:rPr>
        <w:t xml:space="preserve">то покровный переплетный материал на тканевой основе со специальным покровным слоем. </w:t>
      </w:r>
      <w:r w:rsidRPr="005177C9">
        <w:rPr>
          <w:rFonts w:ascii="Arial" w:eastAsia="Times New Roman" w:hAnsi="Arial" w:cs="Arial"/>
          <w:bCs/>
          <w:sz w:val="24"/>
          <w:szCs w:val="24"/>
        </w:rPr>
        <w:t xml:space="preserve">У коленкора обыкновенного из окрашенного или неокрашенного миткаля </w:t>
      </w:r>
      <w:r w:rsidR="002844CD">
        <w:rPr>
          <w:rFonts w:ascii="Arial" w:eastAsia="Times New Roman" w:hAnsi="Arial" w:cs="Arial"/>
          <w:bCs/>
          <w:sz w:val="24"/>
          <w:szCs w:val="24"/>
        </w:rPr>
        <w:t xml:space="preserve">– </w:t>
      </w:r>
      <w:r w:rsidRPr="005177C9">
        <w:rPr>
          <w:rFonts w:ascii="Arial" w:eastAsia="Times New Roman" w:hAnsi="Arial" w:cs="Arial"/>
          <w:bCs/>
          <w:sz w:val="24"/>
          <w:szCs w:val="24"/>
        </w:rPr>
        <w:t>это крахмально-каолиновый слой с пигментом, который закрывает фактуру ткани, делает ее жесткой, а из-за невысокой прочности на излом в слое быстро появляются трещины</w:t>
      </w:r>
      <w:r w:rsidRPr="005177C9">
        <w:rPr>
          <w:rFonts w:ascii="Arial" w:eastAsia="Times New Roman" w:hAnsi="Arial" w:cs="Arial"/>
          <w:bCs/>
          <w:color w:val="003300"/>
          <w:sz w:val="24"/>
          <w:szCs w:val="24"/>
        </w:rPr>
        <w:t>.</w:t>
      </w:r>
      <w:r w:rsidRPr="005177C9">
        <w:rPr>
          <w:rFonts w:ascii="Arial" w:eastAsia="Times New Roman" w:hAnsi="Arial" w:cs="Arial"/>
          <w:bCs/>
          <w:sz w:val="24"/>
          <w:szCs w:val="24"/>
        </w:rPr>
        <w:t xml:space="preserve"> </w:t>
      </w:r>
      <w:r w:rsidRPr="005177C9">
        <w:rPr>
          <w:rFonts w:ascii="Arial" w:eastAsia="Times New Roman" w:hAnsi="Arial" w:cs="Arial"/>
          <w:bCs/>
          <w:i/>
          <w:sz w:val="24"/>
          <w:szCs w:val="24"/>
        </w:rPr>
        <w:t>(Приложение</w:t>
      </w:r>
      <w:r w:rsidR="00822D29">
        <w:rPr>
          <w:rFonts w:ascii="Arial" w:eastAsia="Times New Roman" w:hAnsi="Arial" w:cs="Arial"/>
          <w:bCs/>
          <w:i/>
          <w:sz w:val="24"/>
          <w:szCs w:val="24"/>
        </w:rPr>
        <w:t xml:space="preserve"> №</w:t>
      </w:r>
      <w:r w:rsidRPr="005177C9">
        <w:rPr>
          <w:rFonts w:ascii="Arial" w:eastAsia="Times New Roman" w:hAnsi="Arial" w:cs="Arial"/>
          <w:bCs/>
          <w:i/>
          <w:sz w:val="24"/>
          <w:szCs w:val="24"/>
        </w:rPr>
        <w:t>5)</w:t>
      </w:r>
    </w:p>
    <w:p w:rsidR="00DD577B" w:rsidRPr="00DD577B" w:rsidRDefault="00DD577B" w:rsidP="00DD577B">
      <w:pPr>
        <w:spacing w:after="0" w:line="240" w:lineRule="auto"/>
        <w:ind w:firstLine="708"/>
        <w:jc w:val="both"/>
        <w:rPr>
          <w:rFonts w:ascii="Arial" w:eastAsia="Times New Roman" w:hAnsi="Arial" w:cs="Arial"/>
          <w:sz w:val="24"/>
          <w:szCs w:val="24"/>
        </w:rPr>
      </w:pPr>
      <w:r w:rsidRPr="00DD577B">
        <w:rPr>
          <w:rFonts w:ascii="Arial" w:eastAsia="Times New Roman" w:hAnsi="Arial" w:cs="Arial"/>
          <w:sz w:val="24"/>
          <w:szCs w:val="24"/>
        </w:rPr>
        <w:t>В более поздние времена школьный ранец при желании обладателя легким движением руки превращался в портфель: съемные ремешки легко отстегивались и без серьезных усилий возвращались на место. Дабы не вводить родителей в искушение и не развивать в самих школьниках чувство зависти, все ранцы делали похожими друг на друга: одного размера, из креп</w:t>
      </w:r>
      <w:r>
        <w:rPr>
          <w:rFonts w:ascii="Arial" w:eastAsia="Times New Roman" w:hAnsi="Arial" w:cs="Arial"/>
          <w:sz w:val="24"/>
          <w:szCs w:val="24"/>
        </w:rPr>
        <w:t xml:space="preserve">кого кожзаменителя, чаще всего </w:t>
      </w:r>
      <w:r w:rsidRPr="00DD577B">
        <w:rPr>
          <w:rFonts w:ascii="Arial" w:eastAsia="Times New Roman" w:hAnsi="Arial" w:cs="Arial"/>
          <w:sz w:val="24"/>
          <w:szCs w:val="24"/>
        </w:rPr>
        <w:t>темно-коричневого цвета. Промышленные дизайнеры утверждали, что цвет не должен отвлекать детей от учебы, но в действительности в СССР не выпускали белых или розовых ранцев по единственной причине: разработчиков просили сделать так, чтобы было практично и немарко. Тяжелые и неудобные ранцы имели всего пару отделений, так что более находчивые ученики вставляли внутрь дополнительные картонки, разделяя учебники и тетради по предметам.</w:t>
      </w:r>
    </w:p>
    <w:p w:rsidR="00DD577B" w:rsidRPr="00DD577B" w:rsidRDefault="00DD577B" w:rsidP="00DD577B">
      <w:pPr>
        <w:spacing w:after="0" w:line="240" w:lineRule="auto"/>
        <w:ind w:firstLine="708"/>
        <w:jc w:val="both"/>
        <w:rPr>
          <w:rFonts w:ascii="Arial" w:eastAsia="Times New Roman" w:hAnsi="Arial" w:cs="Arial"/>
          <w:sz w:val="24"/>
          <w:szCs w:val="24"/>
        </w:rPr>
      </w:pPr>
      <w:r w:rsidRPr="00DD577B">
        <w:rPr>
          <w:rFonts w:ascii="Arial" w:eastAsia="Times New Roman" w:hAnsi="Arial" w:cs="Arial"/>
          <w:sz w:val="24"/>
          <w:szCs w:val="24"/>
        </w:rPr>
        <w:t>В старших классах стало модно иметь кейс – он придавал своему обладателю солидность. Его обклеивали наклейками, а иногда за неимением таковых попросту разрисовывали поверхность дипломата английскими надписями, чтобы хоть как-то угнаться за модой. Девочки постепенно заменяли портфели элегантными сумочками, что, в конечном счете, сказывалось на их осанке.</w:t>
      </w:r>
    </w:p>
    <w:p w:rsidR="00EF519F" w:rsidRPr="005177C9" w:rsidRDefault="00EF519F" w:rsidP="00EF519F">
      <w:pPr>
        <w:spacing w:after="0" w:line="240" w:lineRule="auto"/>
        <w:jc w:val="both"/>
        <w:rPr>
          <w:rFonts w:ascii="Arial" w:eastAsia="Times New Roman" w:hAnsi="Arial" w:cs="Arial"/>
          <w:i/>
          <w:sz w:val="24"/>
          <w:szCs w:val="24"/>
        </w:rPr>
      </w:pPr>
    </w:p>
    <w:p w:rsidR="00EF519F" w:rsidRPr="00AB3081" w:rsidRDefault="00EF519F" w:rsidP="00AB3081">
      <w:pPr>
        <w:pStyle w:val="a9"/>
        <w:jc w:val="center"/>
        <w:rPr>
          <w:rFonts w:ascii="Arial" w:hAnsi="Arial" w:cs="Arial"/>
          <w:b/>
          <w:sz w:val="28"/>
          <w:szCs w:val="28"/>
          <w:lang w:eastAsia="ru-RU"/>
        </w:rPr>
      </w:pPr>
      <w:bookmarkStart w:id="42" w:name="_Toc316997612"/>
      <w:bookmarkStart w:id="43" w:name="_Toc316997762"/>
      <w:bookmarkStart w:id="44" w:name="_Toc316999062"/>
      <w:bookmarkStart w:id="45" w:name="_Toc317011299"/>
      <w:bookmarkStart w:id="46" w:name="_Toc317011922"/>
      <w:bookmarkStart w:id="47" w:name="_Toc317084220"/>
      <w:bookmarkStart w:id="48" w:name="_Toc317092162"/>
      <w:r w:rsidRPr="00AB3081">
        <w:rPr>
          <w:rFonts w:ascii="Arial" w:hAnsi="Arial" w:cs="Arial"/>
          <w:b/>
          <w:sz w:val="28"/>
          <w:szCs w:val="28"/>
          <w:lang w:eastAsia="ru-RU"/>
        </w:rPr>
        <w:t>Советы врача</w:t>
      </w:r>
      <w:bookmarkEnd w:id="42"/>
      <w:bookmarkEnd w:id="43"/>
      <w:bookmarkEnd w:id="44"/>
      <w:bookmarkEnd w:id="45"/>
      <w:bookmarkEnd w:id="46"/>
      <w:bookmarkEnd w:id="47"/>
      <w:bookmarkEnd w:id="48"/>
    </w:p>
    <w:p w:rsidR="00EF519F" w:rsidRPr="005177C9" w:rsidRDefault="00EF519F" w:rsidP="002844CD">
      <w:pPr>
        <w:spacing w:after="0" w:line="240" w:lineRule="auto"/>
        <w:ind w:firstLine="708"/>
        <w:jc w:val="both"/>
        <w:rPr>
          <w:rFonts w:ascii="Arial" w:eastAsia="Times New Roman" w:hAnsi="Arial" w:cs="Arial"/>
          <w:sz w:val="24"/>
          <w:szCs w:val="24"/>
        </w:rPr>
      </w:pPr>
      <w:r w:rsidRPr="005177C9">
        <w:rPr>
          <w:rFonts w:ascii="Arial" w:eastAsia="Times New Roman" w:hAnsi="Arial" w:cs="Arial"/>
          <w:sz w:val="24"/>
          <w:szCs w:val="24"/>
        </w:rPr>
        <w:t xml:space="preserve">Специалисты в один голос утверждают: носить школьные принадлежности лучше в рюкзаке или ранце. Сумка и портфель дают асимметричную нагрузку на позвоночник и формируют у ребенка неправильную осанку. </w:t>
      </w:r>
    </w:p>
    <w:p w:rsidR="002844CD" w:rsidRDefault="00EF519F" w:rsidP="002844CD">
      <w:pPr>
        <w:spacing w:after="0" w:line="240" w:lineRule="auto"/>
        <w:ind w:firstLine="708"/>
        <w:jc w:val="both"/>
        <w:rPr>
          <w:rFonts w:ascii="Arial" w:eastAsia="Times New Roman" w:hAnsi="Arial" w:cs="Arial"/>
          <w:sz w:val="24"/>
          <w:szCs w:val="24"/>
        </w:rPr>
      </w:pPr>
      <w:r w:rsidRPr="005177C9">
        <w:rPr>
          <w:rFonts w:ascii="Arial" w:eastAsia="Times New Roman" w:hAnsi="Arial" w:cs="Arial"/>
          <w:sz w:val="24"/>
          <w:szCs w:val="24"/>
        </w:rPr>
        <w:t xml:space="preserve">Американские врачи и учителя приняли решение ограничить вес школьных ранцев, которые часто являются непосильной ношей для неокрепших детских плеч. Американцы считают, что их дети должны ходить в школу налегке. В других школах медики обучают учеников правильной осанке и способам предупреждения болей в спине. В отдельные дни недели кроме толстенных учебников в ранцах оказываются еще и спортивная одежда и обувь, а также еда, которой заботливые родители снабжают ребенка. </w:t>
      </w:r>
    </w:p>
    <w:p w:rsidR="002844CD" w:rsidRDefault="00EF519F" w:rsidP="002844CD">
      <w:pPr>
        <w:spacing w:after="0" w:line="240" w:lineRule="auto"/>
        <w:ind w:firstLine="708"/>
        <w:jc w:val="both"/>
        <w:rPr>
          <w:rFonts w:ascii="Arial" w:eastAsia="Times New Roman" w:hAnsi="Arial" w:cs="Arial"/>
          <w:sz w:val="24"/>
          <w:szCs w:val="24"/>
        </w:rPr>
      </w:pPr>
      <w:r w:rsidRPr="005177C9">
        <w:rPr>
          <w:rFonts w:ascii="Arial" w:eastAsia="Times New Roman" w:hAnsi="Arial" w:cs="Arial"/>
          <w:sz w:val="24"/>
          <w:szCs w:val="24"/>
        </w:rPr>
        <w:t xml:space="preserve">Специалисты Американской академии педиатрии не рекомендуют детям носить грузы, превышающие 10–20% от веса тела. С учетом этого ранец не должен весить более 6,5 килограмма. Хотя незначительные перегрузки сверх новых стандартов и не приводят к серьезным заболеваниям или травмам, они вызывают хронические боли в спине. </w:t>
      </w:r>
    </w:p>
    <w:p w:rsidR="00EF519F" w:rsidRPr="005177C9" w:rsidRDefault="00EF519F" w:rsidP="002844CD">
      <w:pPr>
        <w:spacing w:after="0" w:line="240" w:lineRule="auto"/>
        <w:ind w:firstLine="708"/>
        <w:jc w:val="both"/>
        <w:rPr>
          <w:rFonts w:ascii="Arial" w:eastAsia="Times New Roman" w:hAnsi="Arial" w:cs="Arial"/>
          <w:sz w:val="24"/>
          <w:szCs w:val="24"/>
        </w:rPr>
      </w:pPr>
      <w:r w:rsidRPr="005177C9">
        <w:rPr>
          <w:rFonts w:ascii="Arial" w:eastAsia="Times New Roman" w:hAnsi="Arial" w:cs="Arial"/>
          <w:sz w:val="24"/>
          <w:szCs w:val="24"/>
        </w:rPr>
        <w:t xml:space="preserve">Для каждого возраста есть свои гигиенические нормативы веса школьной сумки: с ежедневным учебным комплектом и письменными принадлежностями. </w:t>
      </w:r>
    </w:p>
    <w:p w:rsidR="00EF519F" w:rsidRPr="005177C9" w:rsidRDefault="00EF519F" w:rsidP="00EF519F">
      <w:pPr>
        <w:spacing w:after="0" w:line="240" w:lineRule="auto"/>
        <w:jc w:val="both"/>
        <w:rPr>
          <w:rFonts w:ascii="Arial" w:eastAsia="Times New Roman" w:hAnsi="Arial" w:cs="Arial"/>
          <w:sz w:val="24"/>
          <w:szCs w:val="24"/>
        </w:rPr>
      </w:pPr>
      <w:r w:rsidRPr="005177C9">
        <w:rPr>
          <w:rFonts w:ascii="Arial" w:eastAsia="Times New Roman" w:hAnsi="Arial" w:cs="Arial"/>
          <w:sz w:val="24"/>
          <w:szCs w:val="24"/>
        </w:rPr>
        <w:t xml:space="preserve">     Вес ранца: </w:t>
      </w:r>
    </w:p>
    <w:p w:rsidR="008C032C" w:rsidRPr="008C032C" w:rsidRDefault="008C032C" w:rsidP="008C032C">
      <w:pPr>
        <w:spacing w:after="0" w:line="240" w:lineRule="auto"/>
        <w:jc w:val="both"/>
        <w:rPr>
          <w:rFonts w:ascii="Arial" w:eastAsia="Times New Roman" w:hAnsi="Arial" w:cs="Arial"/>
          <w:sz w:val="24"/>
          <w:szCs w:val="24"/>
        </w:rPr>
      </w:pPr>
      <w:r w:rsidRPr="008C032C">
        <w:rPr>
          <w:rFonts w:ascii="Arial" w:eastAsia="Times New Roman" w:hAnsi="Arial" w:cs="Arial"/>
          <w:sz w:val="24"/>
          <w:szCs w:val="24"/>
        </w:rPr>
        <w:t>• 1–4-х классов – 300</w:t>
      </w:r>
      <w:r>
        <w:rPr>
          <w:rFonts w:ascii="Arial" w:eastAsia="Times New Roman" w:hAnsi="Arial" w:cs="Arial"/>
          <w:sz w:val="24"/>
          <w:szCs w:val="24"/>
        </w:rPr>
        <w:t xml:space="preserve"> </w:t>
      </w:r>
      <w:r w:rsidRPr="008C032C">
        <w:rPr>
          <w:rFonts w:ascii="Arial" w:eastAsia="Times New Roman" w:hAnsi="Arial" w:cs="Arial"/>
          <w:sz w:val="24"/>
          <w:szCs w:val="24"/>
        </w:rPr>
        <w:t>г;</w:t>
      </w:r>
    </w:p>
    <w:p w:rsidR="008C032C" w:rsidRPr="008C032C" w:rsidRDefault="008C032C" w:rsidP="008C032C">
      <w:pPr>
        <w:spacing w:after="0" w:line="240" w:lineRule="auto"/>
        <w:jc w:val="both"/>
        <w:rPr>
          <w:rFonts w:ascii="Arial" w:eastAsia="Times New Roman" w:hAnsi="Arial" w:cs="Arial"/>
          <w:sz w:val="24"/>
          <w:szCs w:val="24"/>
        </w:rPr>
      </w:pPr>
      <w:r w:rsidRPr="008C032C">
        <w:rPr>
          <w:rFonts w:ascii="Arial" w:eastAsia="Times New Roman" w:hAnsi="Arial" w:cs="Arial"/>
          <w:sz w:val="24"/>
          <w:szCs w:val="24"/>
        </w:rPr>
        <w:t>• 5–6-х классов – 400</w:t>
      </w:r>
      <w:r>
        <w:rPr>
          <w:rFonts w:ascii="Arial" w:eastAsia="Times New Roman" w:hAnsi="Arial" w:cs="Arial"/>
          <w:sz w:val="24"/>
          <w:szCs w:val="24"/>
        </w:rPr>
        <w:t xml:space="preserve"> </w:t>
      </w:r>
      <w:r w:rsidRPr="008C032C">
        <w:rPr>
          <w:rFonts w:ascii="Arial" w:eastAsia="Times New Roman" w:hAnsi="Arial" w:cs="Arial"/>
          <w:sz w:val="24"/>
          <w:szCs w:val="24"/>
        </w:rPr>
        <w:t>г;</w:t>
      </w:r>
    </w:p>
    <w:p w:rsidR="008C032C" w:rsidRPr="008C032C" w:rsidRDefault="008C032C" w:rsidP="008C032C">
      <w:pPr>
        <w:spacing w:after="0" w:line="240" w:lineRule="auto"/>
        <w:jc w:val="both"/>
        <w:rPr>
          <w:rFonts w:ascii="Arial" w:eastAsia="Times New Roman" w:hAnsi="Arial" w:cs="Arial"/>
          <w:sz w:val="24"/>
          <w:szCs w:val="24"/>
        </w:rPr>
      </w:pPr>
      <w:r w:rsidRPr="008C032C">
        <w:rPr>
          <w:rFonts w:ascii="Arial" w:eastAsia="Times New Roman" w:hAnsi="Arial" w:cs="Arial"/>
          <w:sz w:val="24"/>
          <w:szCs w:val="24"/>
        </w:rPr>
        <w:lastRenderedPageBreak/>
        <w:t>• 7–8-х классов – 500</w:t>
      </w:r>
      <w:r>
        <w:rPr>
          <w:rFonts w:ascii="Arial" w:eastAsia="Times New Roman" w:hAnsi="Arial" w:cs="Arial"/>
          <w:sz w:val="24"/>
          <w:szCs w:val="24"/>
        </w:rPr>
        <w:t xml:space="preserve"> </w:t>
      </w:r>
      <w:r w:rsidRPr="008C032C">
        <w:rPr>
          <w:rFonts w:ascii="Arial" w:eastAsia="Times New Roman" w:hAnsi="Arial" w:cs="Arial"/>
          <w:sz w:val="24"/>
          <w:szCs w:val="24"/>
        </w:rPr>
        <w:t>г;</w:t>
      </w:r>
    </w:p>
    <w:p w:rsidR="008C032C" w:rsidRPr="008C032C" w:rsidRDefault="008C032C" w:rsidP="008C032C">
      <w:pPr>
        <w:spacing w:after="0" w:line="240" w:lineRule="auto"/>
        <w:jc w:val="both"/>
        <w:rPr>
          <w:rFonts w:ascii="Arial" w:eastAsia="Times New Roman" w:hAnsi="Arial" w:cs="Arial"/>
          <w:sz w:val="24"/>
          <w:szCs w:val="24"/>
        </w:rPr>
      </w:pPr>
      <w:r w:rsidRPr="008C032C">
        <w:rPr>
          <w:rFonts w:ascii="Arial" w:eastAsia="Times New Roman" w:hAnsi="Arial" w:cs="Arial"/>
          <w:sz w:val="24"/>
          <w:szCs w:val="24"/>
        </w:rPr>
        <w:t>• 10–11-х классов – 600</w:t>
      </w:r>
      <w:r>
        <w:rPr>
          <w:rFonts w:ascii="Arial" w:eastAsia="Times New Roman" w:hAnsi="Arial" w:cs="Arial"/>
          <w:sz w:val="24"/>
          <w:szCs w:val="24"/>
        </w:rPr>
        <w:t xml:space="preserve"> </w:t>
      </w:r>
      <w:r w:rsidRPr="008C032C">
        <w:rPr>
          <w:rFonts w:ascii="Arial" w:eastAsia="Times New Roman" w:hAnsi="Arial" w:cs="Arial"/>
          <w:sz w:val="24"/>
          <w:szCs w:val="24"/>
        </w:rPr>
        <w:t>г.</w:t>
      </w:r>
    </w:p>
    <w:p w:rsidR="008C032C" w:rsidRPr="008C032C" w:rsidRDefault="008C032C" w:rsidP="008C032C">
      <w:pPr>
        <w:spacing w:after="0" w:line="240" w:lineRule="auto"/>
        <w:jc w:val="both"/>
        <w:rPr>
          <w:rFonts w:ascii="Arial" w:eastAsia="Times New Roman" w:hAnsi="Arial" w:cs="Arial"/>
          <w:sz w:val="24"/>
          <w:szCs w:val="24"/>
        </w:rPr>
      </w:pPr>
      <w:r w:rsidRPr="008C032C">
        <w:rPr>
          <w:rFonts w:ascii="Arial" w:eastAsia="Times New Roman" w:hAnsi="Arial" w:cs="Arial"/>
          <w:sz w:val="24"/>
          <w:szCs w:val="24"/>
        </w:rPr>
        <w:t>Вес ранца с учебным комплектом не должен превышать</w:t>
      </w:r>
    </w:p>
    <w:p w:rsidR="008C032C" w:rsidRPr="008C032C" w:rsidRDefault="008C032C" w:rsidP="008C032C">
      <w:pPr>
        <w:spacing w:after="0" w:line="240" w:lineRule="auto"/>
        <w:jc w:val="both"/>
        <w:rPr>
          <w:rFonts w:ascii="Arial" w:eastAsia="Times New Roman" w:hAnsi="Arial" w:cs="Arial"/>
          <w:sz w:val="24"/>
          <w:szCs w:val="24"/>
        </w:rPr>
      </w:pPr>
      <w:r w:rsidRPr="008C032C">
        <w:rPr>
          <w:rFonts w:ascii="Arial" w:eastAsia="Times New Roman" w:hAnsi="Arial" w:cs="Arial"/>
          <w:sz w:val="24"/>
          <w:szCs w:val="24"/>
        </w:rPr>
        <w:t>1-2 классы 1,5 кг</w:t>
      </w:r>
    </w:p>
    <w:p w:rsidR="008C032C" w:rsidRPr="008C032C" w:rsidRDefault="008C032C" w:rsidP="008C032C">
      <w:pPr>
        <w:spacing w:after="0" w:line="240" w:lineRule="auto"/>
        <w:jc w:val="both"/>
        <w:rPr>
          <w:rFonts w:ascii="Arial" w:eastAsia="Times New Roman" w:hAnsi="Arial" w:cs="Arial"/>
          <w:sz w:val="24"/>
          <w:szCs w:val="24"/>
        </w:rPr>
      </w:pPr>
      <w:r w:rsidRPr="008C032C">
        <w:rPr>
          <w:rFonts w:ascii="Arial" w:eastAsia="Times New Roman" w:hAnsi="Arial" w:cs="Arial"/>
          <w:sz w:val="24"/>
          <w:szCs w:val="24"/>
        </w:rPr>
        <w:t>3-4 классы 2,5 кг</w:t>
      </w:r>
    </w:p>
    <w:p w:rsidR="008C032C" w:rsidRPr="008C032C" w:rsidRDefault="008C032C" w:rsidP="008C032C">
      <w:pPr>
        <w:spacing w:after="0" w:line="240" w:lineRule="auto"/>
        <w:jc w:val="both"/>
        <w:rPr>
          <w:rFonts w:ascii="Arial" w:eastAsia="Times New Roman" w:hAnsi="Arial" w:cs="Arial"/>
          <w:sz w:val="24"/>
          <w:szCs w:val="24"/>
        </w:rPr>
      </w:pPr>
      <w:r w:rsidRPr="008C032C">
        <w:rPr>
          <w:rFonts w:ascii="Arial" w:eastAsia="Times New Roman" w:hAnsi="Arial" w:cs="Arial"/>
          <w:sz w:val="24"/>
          <w:szCs w:val="24"/>
        </w:rPr>
        <w:t>5-6 классы 3 кг</w:t>
      </w:r>
    </w:p>
    <w:p w:rsidR="008C032C" w:rsidRPr="008C032C" w:rsidRDefault="008C032C" w:rsidP="008C032C">
      <w:pPr>
        <w:spacing w:after="0" w:line="240" w:lineRule="auto"/>
        <w:jc w:val="both"/>
        <w:rPr>
          <w:rFonts w:ascii="Arial" w:eastAsia="Times New Roman" w:hAnsi="Arial" w:cs="Arial"/>
          <w:sz w:val="24"/>
          <w:szCs w:val="24"/>
        </w:rPr>
      </w:pPr>
      <w:r w:rsidRPr="008C032C">
        <w:rPr>
          <w:rFonts w:ascii="Arial" w:eastAsia="Times New Roman" w:hAnsi="Arial" w:cs="Arial"/>
          <w:sz w:val="24"/>
          <w:szCs w:val="24"/>
        </w:rPr>
        <w:t>7-8 классы 3,5 кг</w:t>
      </w:r>
    </w:p>
    <w:p w:rsidR="00EF519F" w:rsidRPr="005177C9" w:rsidRDefault="008C032C" w:rsidP="008C032C">
      <w:pPr>
        <w:spacing w:after="0" w:line="240" w:lineRule="auto"/>
        <w:jc w:val="both"/>
        <w:rPr>
          <w:rFonts w:ascii="Arial" w:eastAsia="Times New Roman" w:hAnsi="Arial" w:cs="Arial"/>
          <w:sz w:val="24"/>
          <w:szCs w:val="24"/>
        </w:rPr>
      </w:pPr>
      <w:r w:rsidRPr="008C032C">
        <w:rPr>
          <w:rFonts w:ascii="Arial" w:eastAsia="Times New Roman" w:hAnsi="Arial" w:cs="Arial"/>
          <w:sz w:val="24"/>
          <w:szCs w:val="24"/>
        </w:rPr>
        <w:t>9-11 классы 3,5-4 кг</w:t>
      </w:r>
    </w:p>
    <w:p w:rsidR="002844CD" w:rsidRDefault="00EF519F" w:rsidP="00EF519F">
      <w:pPr>
        <w:spacing w:after="0" w:line="240" w:lineRule="auto"/>
        <w:jc w:val="both"/>
        <w:rPr>
          <w:rFonts w:ascii="Arial" w:eastAsia="Times New Roman" w:hAnsi="Arial" w:cs="Arial"/>
          <w:sz w:val="24"/>
          <w:szCs w:val="24"/>
        </w:rPr>
      </w:pPr>
      <w:r w:rsidRPr="005177C9">
        <w:rPr>
          <w:rFonts w:ascii="Arial" w:eastAsia="Times New Roman" w:hAnsi="Arial" w:cs="Arial"/>
          <w:sz w:val="24"/>
          <w:szCs w:val="24"/>
        </w:rPr>
        <w:t xml:space="preserve">          В августе 1996г. Министерство образования Австрии приняло решение об ограничении максимального веса школьных портфелей и рюкзаков 10% от веса тела школьника. Они предполагали, что школьные сумки являются виновниками болей в области шеи, плеч и поясницы у детей школьного возраста. Ношение рюкзака признано более эргономичным и менее вредным для здоровья. </w:t>
      </w:r>
    </w:p>
    <w:p w:rsidR="008C032C" w:rsidRDefault="008C032C" w:rsidP="00EF519F">
      <w:pPr>
        <w:spacing w:after="0" w:line="240" w:lineRule="auto"/>
        <w:jc w:val="both"/>
        <w:rPr>
          <w:rFonts w:ascii="Arial" w:eastAsia="Times New Roman" w:hAnsi="Arial" w:cs="Arial"/>
          <w:sz w:val="24"/>
          <w:szCs w:val="24"/>
        </w:rPr>
      </w:pPr>
      <w:r>
        <w:rPr>
          <w:rFonts w:ascii="Arial" w:eastAsia="Times New Roman" w:hAnsi="Arial" w:cs="Arial"/>
          <w:sz w:val="24"/>
          <w:szCs w:val="24"/>
        </w:rPr>
        <w:tab/>
      </w:r>
      <w:r w:rsidRPr="008C032C">
        <w:rPr>
          <w:rFonts w:ascii="Arial" w:eastAsia="Times New Roman" w:hAnsi="Arial" w:cs="Arial"/>
          <w:sz w:val="24"/>
          <w:szCs w:val="24"/>
        </w:rPr>
        <w:t>Ношение портфеля, превышающего допустимые нормы, влияет на позвоночный столб и внутренние органы, к тому же ребёнок физически утомляется, идёт нагрузка на сердц</w:t>
      </w:r>
      <w:r>
        <w:rPr>
          <w:rFonts w:ascii="Arial" w:eastAsia="Times New Roman" w:hAnsi="Arial" w:cs="Arial"/>
          <w:sz w:val="24"/>
          <w:szCs w:val="24"/>
        </w:rPr>
        <w:t>е. Это приводи</w:t>
      </w:r>
      <w:r w:rsidRPr="008C032C">
        <w:rPr>
          <w:rFonts w:ascii="Arial" w:eastAsia="Times New Roman" w:hAnsi="Arial" w:cs="Arial"/>
          <w:sz w:val="24"/>
          <w:szCs w:val="24"/>
        </w:rPr>
        <w:t xml:space="preserve">т к возникновению болей в спине, искривлению позвоночника, </w:t>
      </w:r>
      <w:r>
        <w:rPr>
          <w:rFonts w:ascii="Arial" w:eastAsia="Times New Roman" w:hAnsi="Arial" w:cs="Arial"/>
          <w:sz w:val="24"/>
          <w:szCs w:val="24"/>
        </w:rPr>
        <w:t>ухудшению осанки и походки</w:t>
      </w:r>
      <w:r w:rsidRPr="008C032C">
        <w:rPr>
          <w:rFonts w:ascii="Arial" w:eastAsia="Times New Roman" w:hAnsi="Arial" w:cs="Arial"/>
          <w:sz w:val="24"/>
          <w:szCs w:val="24"/>
        </w:rPr>
        <w:t>, может вызвать радикулит и другие заболевания.</w:t>
      </w:r>
      <w:r w:rsidRPr="008C032C">
        <w:t xml:space="preserve"> </w:t>
      </w:r>
      <w:r w:rsidRPr="008C032C">
        <w:rPr>
          <w:rFonts w:ascii="Arial" w:eastAsia="Times New Roman" w:hAnsi="Arial" w:cs="Arial"/>
          <w:sz w:val="24"/>
          <w:szCs w:val="24"/>
        </w:rPr>
        <w:t>Избыточный вес ранца увеличивает опасность заболеваний суставов рук. У детей, постоянно носящих тяжести, может развиться плоскостопие. Тяжелый ранец, как и любой другой непосильный груз, повышает опасность травм, а утомление плохо сказывается на трудоспособности: усталый ребенок не сразу может включиться в работу, успеваемость страдает.</w:t>
      </w:r>
    </w:p>
    <w:p w:rsidR="00EF519F" w:rsidRDefault="00EF519F" w:rsidP="002844CD">
      <w:pPr>
        <w:spacing w:after="0" w:line="240" w:lineRule="auto"/>
        <w:ind w:firstLine="708"/>
        <w:jc w:val="both"/>
        <w:rPr>
          <w:rFonts w:ascii="Arial" w:eastAsia="Times New Roman" w:hAnsi="Arial" w:cs="Arial"/>
          <w:sz w:val="24"/>
          <w:szCs w:val="24"/>
        </w:rPr>
      </w:pPr>
      <w:r w:rsidRPr="005177C9">
        <w:rPr>
          <w:rFonts w:ascii="Arial" w:eastAsia="Times New Roman" w:hAnsi="Arial" w:cs="Arial"/>
          <w:sz w:val="24"/>
          <w:szCs w:val="24"/>
        </w:rPr>
        <w:t>Исследования были выполнены также специалистами детской больницы Цинциннати (США). Они использовали информацию больше о 12 тысячи случаев травм, связанных с ранцами, рюкзаками и приспособлениями для ношения детей. В поле зрения ученых попали только те случаи, которые потребовали обращения в травмпункт, с которыми обращались на прием к обычному врачу. Для анализа были отобраны 247 случаев, когда травмы, связанные с ранцем, получали дети в возрасте от шести до 18 лет. Оказалось, что лишь 23% травм были получены, когда дети носили, поднимали или снимали ранец. По мнению ученых, это означает, что вместо ограничения веса учебников и изменения дизайна ранца усилия должны быть направлены на то, чтобы обучить детей им пользоваться. Обратите внимание, сколько хлопот со стороны медиков и педагогов о здоровье детей. Мы специально приводим результаты исследований, пусть даже и не нашего министерства, главное, чтобы родители знали больше, перед тем как покупать, казалось, простую вещь – портфель или рюкзак.</w:t>
      </w:r>
    </w:p>
    <w:p w:rsidR="00AB3081" w:rsidRPr="005177C9" w:rsidRDefault="00AB3081" w:rsidP="002844CD">
      <w:pPr>
        <w:spacing w:after="0" w:line="240" w:lineRule="auto"/>
        <w:ind w:firstLine="708"/>
        <w:jc w:val="both"/>
        <w:rPr>
          <w:rFonts w:ascii="Arial" w:eastAsia="Times New Roman" w:hAnsi="Arial" w:cs="Arial"/>
          <w:sz w:val="24"/>
          <w:szCs w:val="24"/>
        </w:rPr>
      </w:pPr>
    </w:p>
    <w:p w:rsidR="00EF519F" w:rsidRPr="00AB3081" w:rsidRDefault="00EF519F" w:rsidP="00AB3081">
      <w:pPr>
        <w:pStyle w:val="a9"/>
        <w:jc w:val="center"/>
        <w:rPr>
          <w:rFonts w:ascii="Arial" w:hAnsi="Arial" w:cs="Arial"/>
          <w:b/>
          <w:sz w:val="28"/>
          <w:szCs w:val="28"/>
          <w:lang w:eastAsia="ru-RU"/>
        </w:rPr>
      </w:pPr>
      <w:bookmarkStart w:id="49" w:name="_Toc316997613"/>
      <w:bookmarkStart w:id="50" w:name="_Toc316997763"/>
      <w:bookmarkStart w:id="51" w:name="_Toc316999063"/>
      <w:bookmarkStart w:id="52" w:name="_Toc317011300"/>
      <w:bookmarkStart w:id="53" w:name="_Toc317011923"/>
      <w:bookmarkStart w:id="54" w:name="_Toc317084221"/>
      <w:bookmarkStart w:id="55" w:name="_Toc317092163"/>
      <w:r w:rsidRPr="00AB3081">
        <w:rPr>
          <w:rFonts w:ascii="Arial" w:hAnsi="Arial" w:cs="Arial"/>
          <w:b/>
          <w:sz w:val="28"/>
          <w:szCs w:val="28"/>
          <w:lang w:eastAsia="ru-RU"/>
        </w:rPr>
        <w:t>Выбираем грамотно</w:t>
      </w:r>
      <w:bookmarkEnd w:id="49"/>
      <w:bookmarkEnd w:id="50"/>
      <w:bookmarkEnd w:id="51"/>
      <w:bookmarkEnd w:id="52"/>
      <w:bookmarkEnd w:id="53"/>
      <w:bookmarkEnd w:id="54"/>
      <w:bookmarkEnd w:id="55"/>
    </w:p>
    <w:p w:rsidR="00EF519F" w:rsidRPr="005177C9" w:rsidRDefault="00EF519F" w:rsidP="002844CD">
      <w:pPr>
        <w:spacing w:after="0" w:line="240" w:lineRule="auto"/>
        <w:ind w:firstLine="708"/>
        <w:jc w:val="both"/>
        <w:rPr>
          <w:rFonts w:ascii="Arial" w:eastAsia="Times New Roman" w:hAnsi="Arial" w:cs="Arial"/>
          <w:sz w:val="24"/>
          <w:szCs w:val="24"/>
        </w:rPr>
      </w:pPr>
      <w:bookmarkStart w:id="56" w:name="_Toc317092164"/>
      <w:r w:rsidRPr="005177C9">
        <w:rPr>
          <w:rFonts w:ascii="Arial" w:eastAsia="Times New Roman" w:hAnsi="Arial" w:cs="Arial"/>
          <w:sz w:val="24"/>
          <w:szCs w:val="24"/>
        </w:rPr>
        <w:t>Когда-то давно был один размер школьного ранца, сейчас их великое множество. Поэтому правильно подбирайте размер рюкзака. Запомните одно несложное правило, когда станете выбирать:</w:t>
      </w:r>
      <w:bookmarkEnd w:id="56"/>
      <w:r w:rsidRPr="005177C9">
        <w:rPr>
          <w:rFonts w:ascii="Arial" w:eastAsia="Times New Roman" w:hAnsi="Arial" w:cs="Arial"/>
          <w:sz w:val="24"/>
          <w:szCs w:val="24"/>
        </w:rPr>
        <w:t xml:space="preserve"> </w:t>
      </w:r>
    </w:p>
    <w:p w:rsidR="00EF519F" w:rsidRPr="005177C9" w:rsidRDefault="00EF519F" w:rsidP="00EF519F">
      <w:pPr>
        <w:spacing w:after="0" w:line="240" w:lineRule="auto"/>
        <w:jc w:val="both"/>
        <w:rPr>
          <w:rFonts w:ascii="Arial" w:eastAsia="Times New Roman" w:hAnsi="Arial" w:cs="Arial"/>
          <w:sz w:val="24"/>
          <w:szCs w:val="24"/>
        </w:rPr>
      </w:pPr>
      <w:r w:rsidRPr="005177C9">
        <w:rPr>
          <w:rFonts w:ascii="Arial" w:eastAsia="Times New Roman" w:hAnsi="Arial" w:cs="Arial"/>
          <w:sz w:val="24"/>
          <w:szCs w:val="24"/>
        </w:rPr>
        <w:t>1)</w:t>
      </w:r>
      <w:r w:rsidR="002844CD">
        <w:rPr>
          <w:rFonts w:ascii="Arial" w:eastAsia="Times New Roman" w:hAnsi="Arial" w:cs="Arial"/>
          <w:sz w:val="24"/>
          <w:szCs w:val="24"/>
        </w:rPr>
        <w:t xml:space="preserve"> </w:t>
      </w:r>
      <w:r w:rsidRPr="005177C9">
        <w:rPr>
          <w:rFonts w:ascii="Arial" w:eastAsia="Times New Roman" w:hAnsi="Arial" w:cs="Arial"/>
          <w:sz w:val="24"/>
          <w:szCs w:val="24"/>
        </w:rPr>
        <w:t>Верх рюкзака не должен находиться выше линии плеч, а низ - ниже бедер.</w:t>
      </w:r>
    </w:p>
    <w:p w:rsidR="00EF519F" w:rsidRPr="005177C9" w:rsidRDefault="00EF519F" w:rsidP="00EF519F">
      <w:pPr>
        <w:spacing w:after="0" w:line="240" w:lineRule="auto"/>
        <w:jc w:val="both"/>
        <w:rPr>
          <w:rFonts w:ascii="Arial" w:eastAsia="Times New Roman" w:hAnsi="Arial" w:cs="Arial"/>
          <w:sz w:val="24"/>
          <w:szCs w:val="24"/>
        </w:rPr>
      </w:pPr>
      <w:r w:rsidRPr="005177C9">
        <w:rPr>
          <w:rFonts w:ascii="Arial" w:eastAsia="Times New Roman" w:hAnsi="Arial" w:cs="Arial"/>
          <w:sz w:val="24"/>
          <w:szCs w:val="24"/>
        </w:rPr>
        <w:t>2)</w:t>
      </w:r>
      <w:r w:rsidR="002844CD">
        <w:rPr>
          <w:rFonts w:ascii="Arial" w:eastAsia="Times New Roman" w:hAnsi="Arial" w:cs="Arial"/>
          <w:sz w:val="24"/>
          <w:szCs w:val="24"/>
        </w:rPr>
        <w:t xml:space="preserve"> </w:t>
      </w:r>
      <w:r w:rsidRPr="005177C9">
        <w:rPr>
          <w:rFonts w:ascii="Arial" w:eastAsia="Times New Roman" w:hAnsi="Arial" w:cs="Arial"/>
          <w:sz w:val="24"/>
          <w:szCs w:val="24"/>
        </w:rPr>
        <w:t xml:space="preserve">Ширина ранца не должна быть больше, чем ширина плеч </w:t>
      </w:r>
      <w:r w:rsidR="002844CD">
        <w:rPr>
          <w:rFonts w:ascii="Arial" w:eastAsia="Times New Roman" w:hAnsi="Arial" w:cs="Arial"/>
          <w:sz w:val="24"/>
          <w:szCs w:val="24"/>
        </w:rPr>
        <w:t>школьни</w:t>
      </w:r>
      <w:r w:rsidRPr="005177C9">
        <w:rPr>
          <w:rFonts w:ascii="Arial" w:eastAsia="Times New Roman" w:hAnsi="Arial" w:cs="Arial"/>
          <w:sz w:val="24"/>
          <w:szCs w:val="24"/>
        </w:rPr>
        <w:t xml:space="preserve">ка. </w:t>
      </w:r>
    </w:p>
    <w:p w:rsidR="00EF519F" w:rsidRPr="005177C9" w:rsidRDefault="00EF519F" w:rsidP="00EF519F">
      <w:pPr>
        <w:spacing w:after="0" w:line="240" w:lineRule="auto"/>
        <w:jc w:val="both"/>
        <w:rPr>
          <w:rFonts w:ascii="Arial" w:eastAsia="Times New Roman" w:hAnsi="Arial" w:cs="Arial"/>
          <w:sz w:val="24"/>
          <w:szCs w:val="24"/>
        </w:rPr>
      </w:pPr>
      <w:r w:rsidRPr="005177C9">
        <w:rPr>
          <w:rFonts w:ascii="Arial" w:eastAsia="Times New Roman" w:hAnsi="Arial" w:cs="Arial"/>
          <w:sz w:val="24"/>
          <w:szCs w:val="24"/>
        </w:rPr>
        <w:t>3)</w:t>
      </w:r>
      <w:r w:rsidR="002844CD">
        <w:rPr>
          <w:rFonts w:ascii="Arial" w:eastAsia="Times New Roman" w:hAnsi="Arial" w:cs="Arial"/>
          <w:sz w:val="24"/>
          <w:szCs w:val="24"/>
        </w:rPr>
        <w:t xml:space="preserve"> </w:t>
      </w:r>
      <w:r w:rsidRPr="005177C9">
        <w:rPr>
          <w:rFonts w:ascii="Arial" w:eastAsia="Times New Roman" w:hAnsi="Arial" w:cs="Arial"/>
          <w:sz w:val="24"/>
          <w:szCs w:val="24"/>
        </w:rPr>
        <w:t>Важно, чтобы задняя стенка ранца или рюкзака была уплотнена и хорошо прилегала к спине школьника, не давая позвоночнику искривляться. Ученику младших классов лучше приобрести рюкзак со специальной ортопедической спинкой.</w:t>
      </w:r>
    </w:p>
    <w:p w:rsidR="00EF519F" w:rsidRPr="005177C9" w:rsidRDefault="00EF519F" w:rsidP="00EF519F">
      <w:pPr>
        <w:spacing w:after="0" w:line="240" w:lineRule="auto"/>
        <w:jc w:val="both"/>
        <w:rPr>
          <w:rFonts w:ascii="Arial" w:eastAsia="Times New Roman" w:hAnsi="Arial" w:cs="Arial"/>
          <w:sz w:val="24"/>
          <w:szCs w:val="24"/>
        </w:rPr>
      </w:pPr>
      <w:r w:rsidRPr="005177C9">
        <w:rPr>
          <w:rFonts w:ascii="Arial" w:eastAsia="Times New Roman" w:hAnsi="Arial" w:cs="Arial"/>
          <w:sz w:val="24"/>
          <w:szCs w:val="24"/>
        </w:rPr>
        <w:t>4) Далее обращайте внимание на материал, из которого изготовлен рюкзак. Чем он легче, тем легче его будет носить. Виниловые или тканевые рюкзаки не менее прочные, чем кожаные, но более легкие по весу.</w:t>
      </w:r>
    </w:p>
    <w:p w:rsidR="00EF519F" w:rsidRPr="005177C9" w:rsidRDefault="00EF519F" w:rsidP="002844CD">
      <w:pPr>
        <w:spacing w:after="0" w:line="240" w:lineRule="auto"/>
        <w:jc w:val="both"/>
        <w:rPr>
          <w:rFonts w:ascii="Arial" w:eastAsia="Times New Roman" w:hAnsi="Arial" w:cs="Arial"/>
          <w:sz w:val="24"/>
          <w:szCs w:val="24"/>
        </w:rPr>
      </w:pPr>
      <w:r w:rsidRPr="005177C9">
        <w:rPr>
          <w:rFonts w:ascii="Arial" w:eastAsia="Times New Roman" w:hAnsi="Arial" w:cs="Arial"/>
          <w:sz w:val="24"/>
          <w:szCs w:val="24"/>
        </w:rPr>
        <w:lastRenderedPageBreak/>
        <w:t>5)</w:t>
      </w:r>
      <w:r w:rsidR="002844CD">
        <w:rPr>
          <w:rFonts w:ascii="Arial" w:eastAsia="Times New Roman" w:hAnsi="Arial" w:cs="Arial"/>
          <w:sz w:val="24"/>
          <w:szCs w:val="24"/>
        </w:rPr>
        <w:t xml:space="preserve"> </w:t>
      </w:r>
      <w:r w:rsidRPr="005177C9">
        <w:rPr>
          <w:rFonts w:ascii="Arial" w:eastAsia="Times New Roman" w:hAnsi="Arial" w:cs="Arial"/>
          <w:sz w:val="24"/>
          <w:szCs w:val="24"/>
        </w:rPr>
        <w:t xml:space="preserve">Посмотрите, как выглядят ремни. Они должны быть не менее </w:t>
      </w:r>
      <w:smartTag w:uri="urn:schemas-microsoft-com:office:smarttags" w:element="metricconverter">
        <w:smartTagPr>
          <w:attr w:name="ProductID" w:val="8 см"/>
        </w:smartTagPr>
        <w:r w:rsidRPr="005177C9">
          <w:rPr>
            <w:rFonts w:ascii="Arial" w:eastAsia="Times New Roman" w:hAnsi="Arial" w:cs="Arial"/>
            <w:sz w:val="24"/>
            <w:szCs w:val="24"/>
          </w:rPr>
          <w:t>8 см</w:t>
        </w:r>
      </w:smartTag>
      <w:r w:rsidRPr="005177C9">
        <w:rPr>
          <w:rFonts w:ascii="Arial" w:eastAsia="Times New Roman" w:hAnsi="Arial" w:cs="Arial"/>
          <w:sz w:val="24"/>
          <w:szCs w:val="24"/>
        </w:rPr>
        <w:t xml:space="preserve"> шириной и хорошо подгоняться под рост и объем того, кто будет носить рюкзак. Неправильно подобранные ремни могут передавливать нервные окончания на плечах и руках, и вызывать их онемение. </w:t>
      </w:r>
    </w:p>
    <w:p w:rsidR="00EF519F" w:rsidRPr="005177C9" w:rsidRDefault="00EF519F" w:rsidP="00EF519F">
      <w:pPr>
        <w:spacing w:after="0" w:line="240" w:lineRule="auto"/>
        <w:jc w:val="both"/>
        <w:rPr>
          <w:rFonts w:ascii="Arial" w:eastAsia="Times New Roman" w:hAnsi="Arial" w:cs="Arial"/>
          <w:sz w:val="24"/>
          <w:szCs w:val="24"/>
        </w:rPr>
      </w:pPr>
      <w:r w:rsidRPr="005177C9">
        <w:rPr>
          <w:rFonts w:ascii="Arial" w:eastAsia="Times New Roman" w:hAnsi="Arial" w:cs="Arial"/>
          <w:sz w:val="24"/>
          <w:szCs w:val="24"/>
        </w:rPr>
        <w:t>6)</w:t>
      </w:r>
      <w:r w:rsidR="002844CD">
        <w:rPr>
          <w:rFonts w:ascii="Arial" w:eastAsia="Times New Roman" w:hAnsi="Arial" w:cs="Arial"/>
          <w:sz w:val="24"/>
          <w:szCs w:val="24"/>
        </w:rPr>
        <w:t xml:space="preserve"> </w:t>
      </w:r>
      <w:r w:rsidRPr="005177C9">
        <w:rPr>
          <w:rFonts w:ascii="Arial" w:eastAsia="Times New Roman" w:hAnsi="Arial" w:cs="Arial"/>
          <w:sz w:val="24"/>
          <w:szCs w:val="24"/>
        </w:rPr>
        <w:t xml:space="preserve">Поверхность рюкзака, прилегающая к спине, должна быть выполнена в виде специальной подушечки, чтобы носящий чувствовал комфорт, а не углы книг и тетрадей, впивающиеся в спину. </w:t>
      </w:r>
    </w:p>
    <w:p w:rsidR="00EF519F" w:rsidRPr="005177C9" w:rsidRDefault="00EF519F" w:rsidP="002844CD">
      <w:pPr>
        <w:spacing w:after="0" w:line="240" w:lineRule="auto"/>
        <w:ind w:firstLine="708"/>
        <w:jc w:val="both"/>
        <w:rPr>
          <w:rFonts w:ascii="Arial" w:eastAsia="Times New Roman" w:hAnsi="Arial" w:cs="Arial"/>
          <w:sz w:val="24"/>
          <w:szCs w:val="24"/>
        </w:rPr>
      </w:pPr>
      <w:r w:rsidRPr="005177C9">
        <w:rPr>
          <w:rFonts w:ascii="Arial" w:eastAsia="Times New Roman" w:hAnsi="Arial" w:cs="Arial"/>
          <w:sz w:val="24"/>
          <w:szCs w:val="24"/>
        </w:rPr>
        <w:t>Эффективной мерой распределения веса нагрузки рюкзака является использование ремней для пояса или бедер. 50–70% нагрузки снимается с плеч и переносится на нижние части тела.</w:t>
      </w:r>
    </w:p>
    <w:p w:rsidR="002844CD" w:rsidRDefault="00EF519F" w:rsidP="00EF519F">
      <w:pPr>
        <w:spacing w:after="0" w:line="240" w:lineRule="auto"/>
        <w:jc w:val="both"/>
        <w:rPr>
          <w:rFonts w:ascii="Arial" w:eastAsia="Times New Roman" w:hAnsi="Arial" w:cs="Arial"/>
          <w:sz w:val="24"/>
          <w:szCs w:val="24"/>
        </w:rPr>
      </w:pPr>
      <w:r w:rsidRPr="005177C9">
        <w:rPr>
          <w:rFonts w:ascii="Arial" w:eastAsia="Times New Roman" w:hAnsi="Arial" w:cs="Arial"/>
          <w:sz w:val="24"/>
          <w:szCs w:val="24"/>
        </w:rPr>
        <w:t>7) Выбирайте рюкзак, имеющий несколько дополнительных карманов вместо одного большого. Это позволит более равномерно распределить нагрузку, да и вещи будут лучше отделены друг от</w:t>
      </w:r>
      <w:r w:rsidR="002844CD">
        <w:rPr>
          <w:rFonts w:ascii="Arial" w:eastAsia="Times New Roman" w:hAnsi="Arial" w:cs="Arial"/>
          <w:sz w:val="24"/>
          <w:szCs w:val="24"/>
        </w:rPr>
        <w:t xml:space="preserve"> друга и их легче будет найти. </w:t>
      </w:r>
    </w:p>
    <w:p w:rsidR="00EF519F" w:rsidRPr="005177C9" w:rsidRDefault="00EF519F" w:rsidP="002844CD">
      <w:pPr>
        <w:spacing w:after="0" w:line="240" w:lineRule="auto"/>
        <w:ind w:firstLine="708"/>
        <w:jc w:val="both"/>
        <w:rPr>
          <w:rFonts w:ascii="Arial" w:eastAsia="Times New Roman" w:hAnsi="Arial" w:cs="Arial"/>
          <w:sz w:val="24"/>
          <w:szCs w:val="24"/>
        </w:rPr>
      </w:pPr>
      <w:r w:rsidRPr="005177C9">
        <w:rPr>
          <w:rFonts w:ascii="Arial" w:eastAsia="Times New Roman" w:hAnsi="Arial" w:cs="Arial"/>
          <w:sz w:val="24"/>
          <w:szCs w:val="24"/>
        </w:rPr>
        <w:t xml:space="preserve">Медики убеждены: лучше всего, если </w:t>
      </w:r>
      <w:r w:rsidR="002844CD">
        <w:rPr>
          <w:rFonts w:ascii="Arial" w:eastAsia="Times New Roman" w:hAnsi="Arial" w:cs="Arial"/>
          <w:sz w:val="24"/>
          <w:szCs w:val="24"/>
        </w:rPr>
        <w:t xml:space="preserve">школьник </w:t>
      </w:r>
      <w:r w:rsidRPr="005177C9">
        <w:rPr>
          <w:rFonts w:ascii="Arial" w:eastAsia="Times New Roman" w:hAnsi="Arial" w:cs="Arial"/>
          <w:sz w:val="24"/>
          <w:szCs w:val="24"/>
        </w:rPr>
        <w:t>будет носить не сумку через плечо или портфель в руке, а именно ранец на двух плечах. Прежде чем окончательно выбрать ту или иную модель:</w:t>
      </w:r>
    </w:p>
    <w:p w:rsidR="00EF519F" w:rsidRPr="005177C9" w:rsidRDefault="00EF519F" w:rsidP="00EF519F">
      <w:pPr>
        <w:spacing w:after="0" w:line="240" w:lineRule="auto"/>
        <w:jc w:val="both"/>
        <w:rPr>
          <w:rFonts w:ascii="Arial" w:eastAsia="Times New Roman" w:hAnsi="Arial" w:cs="Arial"/>
          <w:sz w:val="24"/>
          <w:szCs w:val="24"/>
        </w:rPr>
      </w:pPr>
      <w:r w:rsidRPr="005177C9">
        <w:rPr>
          <w:rFonts w:ascii="Arial" w:eastAsia="Times New Roman" w:hAnsi="Arial" w:cs="Arial"/>
          <w:sz w:val="24"/>
          <w:szCs w:val="24"/>
        </w:rPr>
        <w:t>1)</w:t>
      </w:r>
      <w:r w:rsidR="002844CD">
        <w:rPr>
          <w:rFonts w:ascii="Arial" w:eastAsia="Times New Roman" w:hAnsi="Arial" w:cs="Arial"/>
          <w:sz w:val="24"/>
          <w:szCs w:val="24"/>
        </w:rPr>
        <w:t xml:space="preserve"> </w:t>
      </w:r>
      <w:r w:rsidRPr="005177C9">
        <w:rPr>
          <w:rFonts w:ascii="Arial" w:eastAsia="Times New Roman" w:hAnsi="Arial" w:cs="Arial"/>
          <w:sz w:val="24"/>
          <w:szCs w:val="24"/>
        </w:rPr>
        <w:t xml:space="preserve">Взвесьте ее в руках, прикиньте, а не слишком ли тяжела будет ноша. </w:t>
      </w:r>
    </w:p>
    <w:p w:rsidR="00EF519F" w:rsidRPr="005177C9" w:rsidRDefault="00EF519F" w:rsidP="00EF519F">
      <w:pPr>
        <w:spacing w:after="0" w:line="240" w:lineRule="auto"/>
        <w:jc w:val="both"/>
        <w:rPr>
          <w:rFonts w:ascii="Arial" w:eastAsia="Times New Roman" w:hAnsi="Arial" w:cs="Arial"/>
          <w:sz w:val="24"/>
          <w:szCs w:val="24"/>
        </w:rPr>
      </w:pPr>
      <w:r w:rsidRPr="005177C9">
        <w:rPr>
          <w:rFonts w:ascii="Arial" w:eastAsia="Times New Roman" w:hAnsi="Arial" w:cs="Arial"/>
          <w:sz w:val="24"/>
          <w:szCs w:val="24"/>
        </w:rPr>
        <w:t>2)</w:t>
      </w:r>
      <w:r w:rsidR="002844CD">
        <w:rPr>
          <w:rFonts w:ascii="Arial" w:eastAsia="Times New Roman" w:hAnsi="Arial" w:cs="Arial"/>
          <w:sz w:val="24"/>
          <w:szCs w:val="24"/>
        </w:rPr>
        <w:t xml:space="preserve"> </w:t>
      </w:r>
      <w:r w:rsidRPr="005177C9">
        <w:rPr>
          <w:rFonts w:ascii="Arial" w:eastAsia="Times New Roman" w:hAnsi="Arial" w:cs="Arial"/>
          <w:sz w:val="24"/>
          <w:szCs w:val="24"/>
        </w:rPr>
        <w:t xml:space="preserve">Вес пустого ранца для первоклашки не должен превышать </w:t>
      </w:r>
      <w:smartTag w:uri="urn:schemas-microsoft-com:office:smarttags" w:element="metricconverter">
        <w:smartTagPr>
          <w:attr w:name="ProductID" w:val="700 граммов"/>
        </w:smartTagPr>
        <w:r w:rsidRPr="005177C9">
          <w:rPr>
            <w:rFonts w:ascii="Arial" w:eastAsia="Times New Roman" w:hAnsi="Arial" w:cs="Arial"/>
            <w:sz w:val="24"/>
            <w:szCs w:val="24"/>
          </w:rPr>
          <w:t>700 граммов</w:t>
        </w:r>
      </w:smartTag>
      <w:r w:rsidRPr="005177C9">
        <w:rPr>
          <w:rFonts w:ascii="Arial" w:eastAsia="Times New Roman" w:hAnsi="Arial" w:cs="Arial"/>
          <w:sz w:val="24"/>
          <w:szCs w:val="24"/>
        </w:rPr>
        <w:t xml:space="preserve">, а нагруженного тетрадками и книжками </w:t>
      </w:r>
      <w:r w:rsidR="002844CD">
        <w:rPr>
          <w:rFonts w:ascii="Arial" w:eastAsia="Times New Roman" w:hAnsi="Arial" w:cs="Arial"/>
          <w:sz w:val="24"/>
          <w:szCs w:val="24"/>
        </w:rPr>
        <w:t>–</w:t>
      </w:r>
      <w:r w:rsidRPr="005177C9">
        <w:rPr>
          <w:rFonts w:ascii="Arial" w:eastAsia="Times New Roman" w:hAnsi="Arial" w:cs="Arial"/>
          <w:sz w:val="24"/>
          <w:szCs w:val="24"/>
        </w:rPr>
        <w:t xml:space="preserve"> двух килограммов. </w:t>
      </w:r>
    </w:p>
    <w:p w:rsidR="00EF519F" w:rsidRPr="005177C9" w:rsidRDefault="00EF519F" w:rsidP="00EF519F">
      <w:pPr>
        <w:spacing w:after="0" w:line="240" w:lineRule="auto"/>
        <w:jc w:val="both"/>
        <w:rPr>
          <w:rFonts w:ascii="Arial" w:eastAsia="Times New Roman" w:hAnsi="Arial" w:cs="Arial"/>
          <w:sz w:val="24"/>
          <w:szCs w:val="24"/>
        </w:rPr>
      </w:pPr>
      <w:r w:rsidRPr="005177C9">
        <w:rPr>
          <w:rFonts w:ascii="Arial" w:eastAsia="Times New Roman" w:hAnsi="Arial" w:cs="Arial"/>
          <w:sz w:val="24"/>
          <w:szCs w:val="24"/>
        </w:rPr>
        <w:t xml:space="preserve">3) Ткань должна быть плотной, желательно пропитанной специальным, не пропускающим воду, составом. Практичности лучше выбирать тот материал, который не потрескается в зимние морозы и не слишком сильно запачкается. </w:t>
      </w:r>
    </w:p>
    <w:p w:rsidR="00EF519F" w:rsidRDefault="00EF519F" w:rsidP="00EF519F">
      <w:pPr>
        <w:spacing w:after="0" w:line="240" w:lineRule="auto"/>
        <w:jc w:val="both"/>
        <w:rPr>
          <w:rFonts w:ascii="Arial" w:eastAsia="Times New Roman" w:hAnsi="Arial" w:cs="Arial"/>
          <w:sz w:val="24"/>
          <w:szCs w:val="24"/>
        </w:rPr>
      </w:pPr>
      <w:r w:rsidRPr="005177C9">
        <w:rPr>
          <w:rFonts w:ascii="Arial" w:eastAsia="Times New Roman" w:hAnsi="Arial" w:cs="Arial"/>
          <w:sz w:val="24"/>
          <w:szCs w:val="24"/>
        </w:rPr>
        <w:t xml:space="preserve">4) Чтобы рюкзак  или ранец не линял в будущем, возьмите мокрый платочек и проведите по поверхности ранца. Если платочек остался чистым, значит, краска, скорее всего, будет долговечна. </w:t>
      </w:r>
    </w:p>
    <w:p w:rsidR="00DD577B" w:rsidRPr="00B569D9" w:rsidRDefault="00DD577B" w:rsidP="00DD577B">
      <w:pPr>
        <w:spacing w:after="0" w:line="240" w:lineRule="auto"/>
        <w:jc w:val="both"/>
        <w:rPr>
          <w:rFonts w:ascii="Arial" w:eastAsia="Times New Roman" w:hAnsi="Arial" w:cs="Arial"/>
          <w:b/>
          <w:i/>
          <w:sz w:val="24"/>
          <w:szCs w:val="24"/>
        </w:rPr>
      </w:pPr>
      <w:r w:rsidRPr="00DD577B">
        <w:rPr>
          <w:rFonts w:ascii="Arial" w:eastAsia="Times New Roman" w:hAnsi="Arial" w:cs="Arial"/>
          <w:sz w:val="24"/>
          <w:szCs w:val="24"/>
        </w:rPr>
        <w:t xml:space="preserve">Таким образом, </w:t>
      </w:r>
      <w:r w:rsidRPr="00B569D9">
        <w:rPr>
          <w:rFonts w:ascii="Arial" w:eastAsia="Times New Roman" w:hAnsi="Arial" w:cs="Arial"/>
          <w:b/>
          <w:i/>
          <w:sz w:val="24"/>
          <w:szCs w:val="24"/>
        </w:rPr>
        <w:t>хороший школьный ранец:</w:t>
      </w:r>
    </w:p>
    <w:p w:rsidR="00DD577B" w:rsidRPr="00DD577B" w:rsidRDefault="00DD577B" w:rsidP="00DD577B">
      <w:pPr>
        <w:spacing w:after="0" w:line="240" w:lineRule="auto"/>
        <w:jc w:val="both"/>
        <w:rPr>
          <w:rFonts w:ascii="Arial" w:eastAsia="Times New Roman" w:hAnsi="Arial" w:cs="Arial"/>
          <w:sz w:val="24"/>
          <w:szCs w:val="24"/>
        </w:rPr>
      </w:pPr>
      <w:r w:rsidRPr="00DD577B">
        <w:rPr>
          <w:rFonts w:ascii="Arial" w:eastAsia="Times New Roman" w:hAnsi="Arial" w:cs="Arial"/>
          <w:sz w:val="24"/>
          <w:szCs w:val="24"/>
        </w:rPr>
        <w:t>•  весит менее 1 кг</w:t>
      </w:r>
      <w:r>
        <w:rPr>
          <w:rFonts w:ascii="Arial" w:eastAsia="Times New Roman" w:hAnsi="Arial" w:cs="Arial"/>
          <w:sz w:val="24"/>
          <w:szCs w:val="24"/>
        </w:rPr>
        <w:t>;</w:t>
      </w:r>
    </w:p>
    <w:p w:rsidR="00DD577B" w:rsidRPr="00DD577B" w:rsidRDefault="00DD577B" w:rsidP="00DD577B">
      <w:pPr>
        <w:spacing w:after="0" w:line="240" w:lineRule="auto"/>
        <w:jc w:val="both"/>
        <w:rPr>
          <w:rFonts w:ascii="Arial" w:eastAsia="Times New Roman" w:hAnsi="Arial" w:cs="Arial"/>
          <w:sz w:val="24"/>
          <w:szCs w:val="24"/>
        </w:rPr>
      </w:pPr>
      <w:r w:rsidRPr="00DD577B">
        <w:rPr>
          <w:rFonts w:ascii="Arial" w:eastAsia="Times New Roman" w:hAnsi="Arial" w:cs="Arial"/>
          <w:sz w:val="24"/>
          <w:szCs w:val="24"/>
        </w:rPr>
        <w:t>•  с ортопедической спинкой и регулируемыми лямками</w:t>
      </w:r>
      <w:r>
        <w:rPr>
          <w:rFonts w:ascii="Arial" w:eastAsia="Times New Roman" w:hAnsi="Arial" w:cs="Arial"/>
          <w:sz w:val="24"/>
          <w:szCs w:val="24"/>
        </w:rPr>
        <w:t>;</w:t>
      </w:r>
    </w:p>
    <w:p w:rsidR="00DD577B" w:rsidRPr="00DD577B" w:rsidRDefault="00DD577B" w:rsidP="00DD577B">
      <w:pPr>
        <w:spacing w:after="0" w:line="240" w:lineRule="auto"/>
        <w:jc w:val="both"/>
        <w:rPr>
          <w:rFonts w:ascii="Arial" w:eastAsia="Times New Roman" w:hAnsi="Arial" w:cs="Arial"/>
          <w:sz w:val="24"/>
          <w:szCs w:val="24"/>
        </w:rPr>
      </w:pPr>
      <w:r w:rsidRPr="00DD577B">
        <w:rPr>
          <w:rFonts w:ascii="Arial" w:eastAsia="Times New Roman" w:hAnsi="Arial" w:cs="Arial"/>
          <w:sz w:val="24"/>
          <w:szCs w:val="24"/>
        </w:rPr>
        <w:t>•  со светоотражателями спереди, на боках и лямках</w:t>
      </w:r>
      <w:r>
        <w:rPr>
          <w:rFonts w:ascii="Arial" w:eastAsia="Times New Roman" w:hAnsi="Arial" w:cs="Arial"/>
          <w:sz w:val="24"/>
          <w:szCs w:val="24"/>
        </w:rPr>
        <w:t>;</w:t>
      </w:r>
    </w:p>
    <w:p w:rsidR="00DD577B" w:rsidRPr="00DD577B" w:rsidRDefault="00DD577B" w:rsidP="00DD577B">
      <w:pPr>
        <w:spacing w:after="0" w:line="240" w:lineRule="auto"/>
        <w:jc w:val="both"/>
        <w:rPr>
          <w:rFonts w:ascii="Arial" w:eastAsia="Times New Roman" w:hAnsi="Arial" w:cs="Arial"/>
          <w:sz w:val="24"/>
          <w:szCs w:val="24"/>
        </w:rPr>
      </w:pPr>
      <w:r w:rsidRPr="00DD577B">
        <w:rPr>
          <w:rFonts w:ascii="Arial" w:eastAsia="Times New Roman" w:hAnsi="Arial" w:cs="Arial"/>
          <w:sz w:val="24"/>
          <w:szCs w:val="24"/>
        </w:rPr>
        <w:t>•  из прочной водоотталкивающей ткани</w:t>
      </w:r>
      <w:r>
        <w:rPr>
          <w:rFonts w:ascii="Arial" w:eastAsia="Times New Roman" w:hAnsi="Arial" w:cs="Arial"/>
          <w:sz w:val="24"/>
          <w:szCs w:val="24"/>
        </w:rPr>
        <w:t>;</w:t>
      </w:r>
    </w:p>
    <w:p w:rsidR="00DD577B" w:rsidRPr="00DD577B" w:rsidRDefault="00DD577B" w:rsidP="00DD577B">
      <w:pPr>
        <w:spacing w:after="0" w:line="240" w:lineRule="auto"/>
        <w:jc w:val="both"/>
        <w:rPr>
          <w:rFonts w:ascii="Arial" w:eastAsia="Times New Roman" w:hAnsi="Arial" w:cs="Arial"/>
          <w:sz w:val="24"/>
          <w:szCs w:val="24"/>
        </w:rPr>
      </w:pPr>
      <w:r w:rsidRPr="00DD577B">
        <w:rPr>
          <w:rFonts w:ascii="Arial" w:eastAsia="Times New Roman" w:hAnsi="Arial" w:cs="Arial"/>
          <w:sz w:val="24"/>
          <w:szCs w:val="24"/>
        </w:rPr>
        <w:t>•  с прочными швами и кантами</w:t>
      </w:r>
      <w:r>
        <w:rPr>
          <w:rFonts w:ascii="Arial" w:eastAsia="Times New Roman" w:hAnsi="Arial" w:cs="Arial"/>
          <w:sz w:val="24"/>
          <w:szCs w:val="24"/>
        </w:rPr>
        <w:t>;</w:t>
      </w:r>
    </w:p>
    <w:p w:rsidR="00DD577B" w:rsidRPr="00DD577B" w:rsidRDefault="00DD577B" w:rsidP="00DD577B">
      <w:pPr>
        <w:spacing w:after="0" w:line="240" w:lineRule="auto"/>
        <w:jc w:val="both"/>
        <w:rPr>
          <w:rFonts w:ascii="Arial" w:eastAsia="Times New Roman" w:hAnsi="Arial" w:cs="Arial"/>
          <w:sz w:val="24"/>
          <w:szCs w:val="24"/>
        </w:rPr>
      </w:pPr>
      <w:r w:rsidRPr="00DD577B">
        <w:rPr>
          <w:rFonts w:ascii="Arial" w:eastAsia="Times New Roman" w:hAnsi="Arial" w:cs="Arial"/>
          <w:sz w:val="24"/>
          <w:szCs w:val="24"/>
        </w:rPr>
        <w:t>•  с клапанами от дождя и снега</w:t>
      </w:r>
      <w:r>
        <w:rPr>
          <w:rFonts w:ascii="Arial" w:eastAsia="Times New Roman" w:hAnsi="Arial" w:cs="Arial"/>
          <w:sz w:val="24"/>
          <w:szCs w:val="24"/>
        </w:rPr>
        <w:t>;</w:t>
      </w:r>
    </w:p>
    <w:p w:rsidR="00DD577B" w:rsidRPr="00DD577B" w:rsidRDefault="00DD577B" w:rsidP="00DD577B">
      <w:pPr>
        <w:spacing w:after="0" w:line="240" w:lineRule="auto"/>
        <w:jc w:val="both"/>
        <w:rPr>
          <w:rFonts w:ascii="Arial" w:eastAsia="Times New Roman" w:hAnsi="Arial" w:cs="Arial"/>
          <w:sz w:val="24"/>
          <w:szCs w:val="24"/>
        </w:rPr>
      </w:pPr>
      <w:r w:rsidRPr="00DD577B">
        <w:rPr>
          <w:rFonts w:ascii="Arial" w:eastAsia="Times New Roman" w:hAnsi="Arial" w:cs="Arial"/>
          <w:sz w:val="24"/>
          <w:szCs w:val="24"/>
        </w:rPr>
        <w:t>•  с удобными замками и молниями</w:t>
      </w:r>
      <w:r>
        <w:rPr>
          <w:rFonts w:ascii="Arial" w:eastAsia="Times New Roman" w:hAnsi="Arial" w:cs="Arial"/>
          <w:sz w:val="24"/>
          <w:szCs w:val="24"/>
        </w:rPr>
        <w:t>;</w:t>
      </w:r>
    </w:p>
    <w:p w:rsidR="00DD577B" w:rsidRPr="00DD577B" w:rsidRDefault="00DD577B" w:rsidP="00DD577B">
      <w:pPr>
        <w:spacing w:after="0" w:line="240" w:lineRule="auto"/>
        <w:jc w:val="both"/>
        <w:rPr>
          <w:rFonts w:ascii="Arial" w:eastAsia="Times New Roman" w:hAnsi="Arial" w:cs="Arial"/>
          <w:sz w:val="24"/>
          <w:szCs w:val="24"/>
        </w:rPr>
      </w:pPr>
      <w:r w:rsidRPr="00DD577B">
        <w:rPr>
          <w:rFonts w:ascii="Arial" w:eastAsia="Times New Roman" w:hAnsi="Arial" w:cs="Arial"/>
          <w:sz w:val="24"/>
          <w:szCs w:val="24"/>
        </w:rPr>
        <w:t>•  с укрепленными углами и пластиковым дном</w:t>
      </w:r>
      <w:r>
        <w:rPr>
          <w:rFonts w:ascii="Arial" w:eastAsia="Times New Roman" w:hAnsi="Arial" w:cs="Arial"/>
          <w:sz w:val="24"/>
          <w:szCs w:val="24"/>
        </w:rPr>
        <w:t>;</w:t>
      </w:r>
    </w:p>
    <w:p w:rsidR="00DD577B" w:rsidRPr="00DD577B" w:rsidRDefault="00DD577B" w:rsidP="00DD577B">
      <w:pPr>
        <w:spacing w:after="0" w:line="240" w:lineRule="auto"/>
        <w:jc w:val="both"/>
        <w:rPr>
          <w:rFonts w:ascii="Arial" w:eastAsia="Times New Roman" w:hAnsi="Arial" w:cs="Arial"/>
          <w:sz w:val="24"/>
          <w:szCs w:val="24"/>
        </w:rPr>
      </w:pPr>
      <w:r w:rsidRPr="00DD577B">
        <w:rPr>
          <w:rFonts w:ascii="Arial" w:eastAsia="Times New Roman" w:hAnsi="Arial" w:cs="Arial"/>
          <w:sz w:val="24"/>
          <w:szCs w:val="24"/>
        </w:rPr>
        <w:t>•  с удобными карманами и вместительным внутренним отделением</w:t>
      </w:r>
      <w:r>
        <w:rPr>
          <w:rFonts w:ascii="Arial" w:eastAsia="Times New Roman" w:hAnsi="Arial" w:cs="Arial"/>
          <w:sz w:val="24"/>
          <w:szCs w:val="24"/>
        </w:rPr>
        <w:t>;</w:t>
      </w:r>
    </w:p>
    <w:p w:rsidR="00DD577B" w:rsidRPr="00DD577B" w:rsidRDefault="00DD577B" w:rsidP="00DD577B">
      <w:pPr>
        <w:spacing w:after="0" w:line="240" w:lineRule="auto"/>
        <w:jc w:val="both"/>
        <w:rPr>
          <w:rFonts w:ascii="Arial" w:eastAsia="Times New Roman" w:hAnsi="Arial" w:cs="Arial"/>
          <w:sz w:val="24"/>
          <w:szCs w:val="24"/>
        </w:rPr>
      </w:pPr>
      <w:r w:rsidRPr="00DD577B">
        <w:rPr>
          <w:rFonts w:ascii="Arial" w:eastAsia="Times New Roman" w:hAnsi="Arial" w:cs="Arial"/>
          <w:sz w:val="24"/>
          <w:szCs w:val="24"/>
        </w:rPr>
        <w:t>•  хорошо сохранять форму, иначе тетрадки и учебники в нем будут мяться, груз будет распределяться неравномерно, да и</w:t>
      </w:r>
      <w:r>
        <w:rPr>
          <w:rFonts w:ascii="Arial" w:eastAsia="Times New Roman" w:hAnsi="Arial" w:cs="Arial"/>
          <w:sz w:val="24"/>
          <w:szCs w:val="24"/>
        </w:rPr>
        <w:t xml:space="preserve"> прослужит такой рюкзак недолго;</w:t>
      </w:r>
    </w:p>
    <w:p w:rsidR="00DD577B" w:rsidRPr="00DD577B" w:rsidRDefault="00DD577B" w:rsidP="00DD577B">
      <w:pPr>
        <w:spacing w:after="0" w:line="240" w:lineRule="auto"/>
        <w:jc w:val="both"/>
        <w:rPr>
          <w:rFonts w:ascii="Arial" w:eastAsia="Times New Roman" w:hAnsi="Arial" w:cs="Arial"/>
          <w:sz w:val="24"/>
          <w:szCs w:val="24"/>
        </w:rPr>
      </w:pPr>
      <w:r w:rsidRPr="00DD577B">
        <w:rPr>
          <w:rFonts w:ascii="Arial" w:eastAsia="Times New Roman" w:hAnsi="Arial" w:cs="Arial"/>
          <w:sz w:val="24"/>
          <w:szCs w:val="24"/>
        </w:rPr>
        <w:t>•  с надежными, но не очень тугими застежками: чтобы, с одной стороны, не расстегивались постоянно, а с другой - были по силам слабым детским ручкам</w:t>
      </w:r>
      <w:r>
        <w:rPr>
          <w:rFonts w:ascii="Arial" w:eastAsia="Times New Roman" w:hAnsi="Arial" w:cs="Arial"/>
          <w:sz w:val="24"/>
          <w:szCs w:val="24"/>
        </w:rPr>
        <w:t>;</w:t>
      </w:r>
    </w:p>
    <w:p w:rsidR="00EF519F" w:rsidRDefault="00DD577B" w:rsidP="00DD577B">
      <w:pPr>
        <w:spacing w:after="0" w:line="240" w:lineRule="auto"/>
        <w:jc w:val="both"/>
        <w:rPr>
          <w:rFonts w:ascii="Arial" w:eastAsia="Times New Roman" w:hAnsi="Arial" w:cs="Arial"/>
          <w:sz w:val="24"/>
          <w:szCs w:val="24"/>
        </w:rPr>
      </w:pPr>
      <w:r w:rsidRPr="00DD577B">
        <w:rPr>
          <w:rFonts w:ascii="Arial" w:eastAsia="Times New Roman" w:hAnsi="Arial" w:cs="Arial"/>
          <w:sz w:val="24"/>
          <w:szCs w:val="24"/>
        </w:rPr>
        <w:t>•  с удобной крепкой ручкой.</w:t>
      </w:r>
      <w:bookmarkStart w:id="57" w:name="_Toc316997614"/>
      <w:bookmarkStart w:id="58" w:name="_Toc316997764"/>
      <w:bookmarkStart w:id="59" w:name="_Toc316999064"/>
    </w:p>
    <w:p w:rsidR="00DD577B" w:rsidRDefault="00DD577B" w:rsidP="00DD577B">
      <w:pPr>
        <w:spacing w:after="0" w:line="240" w:lineRule="auto"/>
        <w:jc w:val="both"/>
        <w:rPr>
          <w:rFonts w:ascii="Arial" w:eastAsia="Times New Roman" w:hAnsi="Arial" w:cs="Arial"/>
          <w:sz w:val="24"/>
          <w:szCs w:val="24"/>
        </w:rPr>
      </w:pPr>
    </w:p>
    <w:p w:rsidR="00DD577B" w:rsidRPr="00AB3081" w:rsidRDefault="00AB3081" w:rsidP="00AB3081">
      <w:pPr>
        <w:spacing w:after="0" w:line="240" w:lineRule="auto"/>
        <w:jc w:val="center"/>
        <w:rPr>
          <w:rFonts w:ascii="Arial" w:eastAsia="Times New Roman" w:hAnsi="Arial" w:cs="Arial"/>
          <w:b/>
          <w:sz w:val="28"/>
          <w:szCs w:val="28"/>
        </w:rPr>
      </w:pPr>
      <w:r w:rsidRPr="00AB3081">
        <w:rPr>
          <w:rFonts w:ascii="Arial" w:eastAsia="Times New Roman" w:hAnsi="Arial" w:cs="Arial"/>
          <w:b/>
          <w:sz w:val="28"/>
          <w:szCs w:val="28"/>
        </w:rPr>
        <w:t>Решение проблемы снижения веса портфеля</w:t>
      </w:r>
    </w:p>
    <w:p w:rsidR="00DD577B" w:rsidRPr="00DD577B" w:rsidRDefault="00DD577B" w:rsidP="00AB3081">
      <w:pPr>
        <w:spacing w:after="0" w:line="240" w:lineRule="auto"/>
        <w:ind w:firstLine="708"/>
        <w:jc w:val="both"/>
        <w:rPr>
          <w:rFonts w:ascii="Arial" w:eastAsia="Times New Roman" w:hAnsi="Arial" w:cs="Arial"/>
          <w:sz w:val="24"/>
          <w:szCs w:val="24"/>
        </w:rPr>
      </w:pPr>
      <w:r w:rsidRPr="00DD577B">
        <w:rPr>
          <w:rFonts w:ascii="Arial" w:eastAsia="Times New Roman" w:hAnsi="Arial" w:cs="Arial"/>
          <w:sz w:val="24"/>
          <w:szCs w:val="24"/>
        </w:rPr>
        <w:t>Указанная проблема стоит не только в нашей стране. Например, в августе 1996 г. министерство образования Австрии приняло решение об ограничении максимального веса школьных портфелей и рюкзаков 10 % от веса тела школьника.</w:t>
      </w:r>
    </w:p>
    <w:p w:rsidR="00DD577B" w:rsidRPr="00DD577B" w:rsidRDefault="00DD577B" w:rsidP="00AB3081">
      <w:pPr>
        <w:spacing w:after="0" w:line="240" w:lineRule="auto"/>
        <w:ind w:firstLine="708"/>
        <w:jc w:val="both"/>
        <w:rPr>
          <w:rFonts w:ascii="Arial" w:eastAsia="Times New Roman" w:hAnsi="Arial" w:cs="Arial"/>
          <w:sz w:val="24"/>
          <w:szCs w:val="24"/>
        </w:rPr>
      </w:pPr>
      <w:r w:rsidRPr="00DD577B">
        <w:rPr>
          <w:rFonts w:ascii="Arial" w:eastAsia="Times New Roman" w:hAnsi="Arial" w:cs="Arial"/>
          <w:sz w:val="24"/>
          <w:szCs w:val="24"/>
        </w:rPr>
        <w:t>На Тайване уже создали 10-дюймовый планшетный ПК, который имеет массу чуть более килограмма.</w:t>
      </w:r>
    </w:p>
    <w:p w:rsidR="00DD577B" w:rsidRPr="00DD577B" w:rsidRDefault="00DD577B" w:rsidP="00AB3081">
      <w:pPr>
        <w:spacing w:after="0" w:line="240" w:lineRule="auto"/>
        <w:ind w:firstLine="708"/>
        <w:jc w:val="both"/>
        <w:rPr>
          <w:rFonts w:ascii="Arial" w:eastAsia="Times New Roman" w:hAnsi="Arial" w:cs="Arial"/>
          <w:sz w:val="24"/>
          <w:szCs w:val="24"/>
        </w:rPr>
      </w:pPr>
      <w:r w:rsidRPr="00DD577B">
        <w:rPr>
          <w:rFonts w:ascii="Arial" w:eastAsia="Times New Roman" w:hAnsi="Arial" w:cs="Arial"/>
          <w:sz w:val="24"/>
          <w:szCs w:val="24"/>
        </w:rPr>
        <w:t xml:space="preserve">О намерении заменить учебники ноутбуками пару лет назад заявили и власти Малайзии. Они предложили компьютерным компаниям разработать дешевый и практически невесомый компьютер стоимостью не более 50 долларов, который </w:t>
      </w:r>
      <w:r w:rsidRPr="00DD577B">
        <w:rPr>
          <w:rFonts w:ascii="Arial" w:eastAsia="Times New Roman" w:hAnsi="Arial" w:cs="Arial"/>
          <w:sz w:val="24"/>
          <w:szCs w:val="24"/>
        </w:rPr>
        <w:lastRenderedPageBreak/>
        <w:t>ученики могли бы использовать от начальных классов до института. Загружаешь в него нужный диск – и читаешь учебник, даже клавиатура не нужна.</w:t>
      </w:r>
    </w:p>
    <w:p w:rsidR="00DD577B" w:rsidRPr="00DD577B" w:rsidRDefault="00DD577B" w:rsidP="00AB3081">
      <w:pPr>
        <w:spacing w:after="0" w:line="240" w:lineRule="auto"/>
        <w:ind w:firstLine="708"/>
        <w:jc w:val="both"/>
        <w:rPr>
          <w:rFonts w:ascii="Arial" w:eastAsia="Times New Roman" w:hAnsi="Arial" w:cs="Arial"/>
          <w:sz w:val="24"/>
          <w:szCs w:val="24"/>
        </w:rPr>
      </w:pPr>
      <w:r w:rsidRPr="00DD577B">
        <w:rPr>
          <w:rFonts w:ascii="Arial" w:eastAsia="Times New Roman" w:hAnsi="Arial" w:cs="Arial"/>
          <w:sz w:val="24"/>
          <w:szCs w:val="24"/>
        </w:rPr>
        <w:t>В Америке уже давно нашли выход в двойном комплекте учебного набора. В школах за каждым закреплен личный ящик, в который ученик может положить все, что потребуется на занятиях. Очень удобно – один комплект дома, другой в школе.</w:t>
      </w:r>
      <w:r w:rsidR="00AB3081">
        <w:rPr>
          <w:rFonts w:ascii="Arial" w:eastAsia="Times New Roman" w:hAnsi="Arial" w:cs="Arial"/>
          <w:sz w:val="24"/>
          <w:szCs w:val="24"/>
        </w:rPr>
        <w:t xml:space="preserve"> </w:t>
      </w:r>
    </w:p>
    <w:p w:rsidR="00DD577B" w:rsidRPr="00DD577B" w:rsidRDefault="00DD577B" w:rsidP="00AB3081">
      <w:pPr>
        <w:spacing w:after="0" w:line="240" w:lineRule="auto"/>
        <w:ind w:firstLine="708"/>
        <w:jc w:val="both"/>
        <w:rPr>
          <w:rFonts w:ascii="Arial" w:eastAsia="Times New Roman" w:hAnsi="Arial" w:cs="Arial"/>
          <w:sz w:val="24"/>
          <w:szCs w:val="24"/>
        </w:rPr>
      </w:pPr>
      <w:r w:rsidRPr="00DD577B">
        <w:rPr>
          <w:rFonts w:ascii="Arial" w:eastAsia="Times New Roman" w:hAnsi="Arial" w:cs="Arial"/>
          <w:sz w:val="24"/>
          <w:szCs w:val="24"/>
        </w:rPr>
        <w:t xml:space="preserve">Школьные рюкзаки, без которых невозможно представить современных российских учеников, во многих штатах Америки запрещены. Калифорнийский закон предусматривает приличных размеров штрафы родителям и школам за ношение рюкзаков, которые могут спровоцировать искривление позвоночника. </w:t>
      </w:r>
      <w:r w:rsidR="00AB3081">
        <w:rPr>
          <w:rFonts w:ascii="Arial" w:eastAsia="Times New Roman" w:hAnsi="Arial" w:cs="Arial"/>
          <w:sz w:val="24"/>
          <w:szCs w:val="24"/>
        </w:rPr>
        <w:t>Ш</w:t>
      </w:r>
      <w:r w:rsidRPr="00DD577B">
        <w:rPr>
          <w:rFonts w:ascii="Arial" w:eastAsia="Times New Roman" w:hAnsi="Arial" w:cs="Arial"/>
          <w:sz w:val="24"/>
          <w:szCs w:val="24"/>
        </w:rPr>
        <w:t>кольники должны пользоваться исключительно сумками на колесиках. Российские врачи не так категоричны, считается, что правильно подобранный рюкзак или портфель не только не испортит, но, наоборот, сформирует хорошую осанку.</w:t>
      </w:r>
    </w:p>
    <w:p w:rsidR="00DD577B" w:rsidRPr="00DD577B" w:rsidRDefault="00DD577B" w:rsidP="00AB3081">
      <w:pPr>
        <w:spacing w:after="0" w:line="240" w:lineRule="auto"/>
        <w:ind w:firstLine="708"/>
        <w:jc w:val="both"/>
        <w:rPr>
          <w:rFonts w:ascii="Arial" w:eastAsia="Times New Roman" w:hAnsi="Arial" w:cs="Arial"/>
          <w:sz w:val="24"/>
          <w:szCs w:val="24"/>
        </w:rPr>
      </w:pPr>
      <w:r w:rsidRPr="00DD577B">
        <w:rPr>
          <w:rFonts w:ascii="Arial" w:eastAsia="Times New Roman" w:hAnsi="Arial" w:cs="Arial"/>
          <w:sz w:val="24"/>
          <w:szCs w:val="24"/>
        </w:rPr>
        <w:t>В Европе облегчают вес портфелей по-своему – детям на занятиях выдают листы с раскрытой темой урока и снабжают ксерокопиями страниц того же учебника. Они ходят в школу налегке, а дома подшивают в папку школьную лекцию.</w:t>
      </w:r>
    </w:p>
    <w:p w:rsidR="00DD577B" w:rsidRPr="00DD577B" w:rsidRDefault="00DD577B" w:rsidP="00AB3081">
      <w:pPr>
        <w:spacing w:after="0" w:line="240" w:lineRule="auto"/>
        <w:ind w:firstLine="708"/>
        <w:jc w:val="both"/>
        <w:rPr>
          <w:rFonts w:ascii="Arial" w:eastAsia="Times New Roman" w:hAnsi="Arial" w:cs="Arial"/>
          <w:sz w:val="24"/>
          <w:szCs w:val="24"/>
        </w:rPr>
      </w:pPr>
      <w:r w:rsidRPr="00DD577B">
        <w:rPr>
          <w:rFonts w:ascii="Arial" w:eastAsia="Times New Roman" w:hAnsi="Arial" w:cs="Arial"/>
          <w:sz w:val="24"/>
          <w:szCs w:val="24"/>
        </w:rPr>
        <w:t>В России также думают о том, чтобы заменить учебники техникой. Рассматривается вариант разделения учебника по четвертям. У этого решения есть свои сторонники и противники. Вес портфеля станет легче, но реализация этой идеи потребует больших средств, да и ученику будет трудно заглянуть в тот материал, который уже пройден или еще предстоит пройти (если не носить с собой все четыре части учебника).</w:t>
      </w:r>
    </w:p>
    <w:p w:rsidR="00DD577B" w:rsidRDefault="00DD577B" w:rsidP="00AB3081">
      <w:pPr>
        <w:spacing w:after="0" w:line="240" w:lineRule="auto"/>
        <w:ind w:firstLine="708"/>
        <w:jc w:val="both"/>
        <w:rPr>
          <w:rFonts w:ascii="Arial" w:eastAsia="Times New Roman" w:hAnsi="Arial" w:cs="Arial"/>
          <w:sz w:val="24"/>
          <w:szCs w:val="24"/>
        </w:rPr>
      </w:pPr>
      <w:r w:rsidRPr="00DD577B">
        <w:rPr>
          <w:rFonts w:ascii="Arial" w:eastAsia="Times New Roman" w:hAnsi="Arial" w:cs="Arial"/>
          <w:sz w:val="24"/>
          <w:szCs w:val="24"/>
        </w:rPr>
        <w:t>Если присмотреться к мировому опыту, то становится понятно, что мы, как всегда, безнадежно отстали. В западных странах уже выпустили бронированные ранцы и рюкзаки, которые защищают даже от пуль. А в Японии родители покупают своим детям портфели с GPS-навигацией, чтобы всегда быть в курсе их перемещений. Возможно, в скором времени у наших школьников вмес</w:t>
      </w:r>
      <w:r w:rsidR="00AB3081">
        <w:rPr>
          <w:rFonts w:ascii="Arial" w:eastAsia="Times New Roman" w:hAnsi="Arial" w:cs="Arial"/>
          <w:sz w:val="24"/>
          <w:szCs w:val="24"/>
        </w:rPr>
        <w:t>то учебников появятся ноутбуки. Нам остается ждать!</w:t>
      </w:r>
    </w:p>
    <w:p w:rsidR="00DD577B" w:rsidRDefault="00DD577B" w:rsidP="00DD577B">
      <w:pPr>
        <w:spacing w:after="0" w:line="240" w:lineRule="auto"/>
        <w:jc w:val="both"/>
        <w:rPr>
          <w:rFonts w:ascii="Arial" w:eastAsia="Times New Roman" w:hAnsi="Arial" w:cs="Arial"/>
          <w:sz w:val="24"/>
          <w:szCs w:val="24"/>
        </w:rPr>
      </w:pPr>
    </w:p>
    <w:p w:rsidR="00EF519F" w:rsidRPr="00AB3081" w:rsidRDefault="00EF519F" w:rsidP="00AB3081">
      <w:pPr>
        <w:pStyle w:val="a9"/>
        <w:jc w:val="center"/>
        <w:rPr>
          <w:rFonts w:ascii="Arial" w:hAnsi="Arial" w:cs="Arial"/>
          <w:b/>
          <w:sz w:val="28"/>
          <w:szCs w:val="28"/>
          <w:lang w:eastAsia="ru-RU"/>
        </w:rPr>
      </w:pPr>
      <w:bookmarkStart w:id="60" w:name="_Toc317011301"/>
      <w:bookmarkStart w:id="61" w:name="_Toc317011924"/>
      <w:bookmarkStart w:id="62" w:name="_Toc317084222"/>
      <w:bookmarkStart w:id="63" w:name="_Toc317092165"/>
      <w:r w:rsidRPr="00AB3081">
        <w:rPr>
          <w:rFonts w:ascii="Arial" w:hAnsi="Arial" w:cs="Arial"/>
          <w:b/>
          <w:sz w:val="28"/>
          <w:szCs w:val="28"/>
          <w:lang w:eastAsia="ru-RU"/>
        </w:rPr>
        <w:t>Портфель будущего</w:t>
      </w:r>
      <w:bookmarkEnd w:id="57"/>
      <w:bookmarkEnd w:id="58"/>
      <w:bookmarkEnd w:id="59"/>
      <w:bookmarkEnd w:id="60"/>
      <w:bookmarkEnd w:id="61"/>
      <w:bookmarkEnd w:id="62"/>
      <w:bookmarkEnd w:id="63"/>
    </w:p>
    <w:p w:rsidR="00EF519F" w:rsidRPr="002844CD" w:rsidRDefault="00EF519F" w:rsidP="002844CD">
      <w:pPr>
        <w:pStyle w:val="a9"/>
        <w:jc w:val="both"/>
        <w:rPr>
          <w:rFonts w:ascii="Arial" w:hAnsi="Arial" w:cs="Arial"/>
          <w:sz w:val="24"/>
          <w:szCs w:val="24"/>
          <w:lang w:eastAsia="ru-RU"/>
        </w:rPr>
      </w:pPr>
      <w:r w:rsidRPr="002844CD">
        <w:rPr>
          <w:rFonts w:ascii="Arial" w:hAnsi="Arial" w:cs="Arial"/>
          <w:sz w:val="24"/>
          <w:szCs w:val="24"/>
          <w:lang w:eastAsia="ru-RU"/>
        </w:rPr>
        <w:t xml:space="preserve">         Компьютерная ассоциация TCA из Тайваня создала группу, цель которой -  способствовать распространению в стране и за рубежом электронных школьных ранцев-компьютеров, которые должны объединить в себе школьные учебники, тетради, дневники и все другое, необходимое школьнику для учебы. Многие эксперты, и не только на Тайване, предсказывают, что эти устройства постепенно заменят традиционные печатные книги. Их преимущества не столько в малом весе (10-дюймовый планшетный ПК имеет массу лишь чуть больше 1  кг), но и в том, что переход на них создаст новую, с несравнимо большими возможностями среду обучения. Кроме того, что в таком компьютере можно хранить несколько десятков учебников с картинками, учителя могут централизованно проверять выполненные на них работы и раздавать материалы и домашние задания или, используя электронные доски, передавать свои лекции. Да и сами ученики смогут легко и быстро обмениваться между собой любой сохраненной в «рюкзаке» информацией (учитывая это, задания им придется давать только индивидуальные). </w:t>
      </w:r>
    </w:p>
    <w:p w:rsidR="00EF519F" w:rsidRDefault="00EF519F" w:rsidP="00C025FF">
      <w:pPr>
        <w:pStyle w:val="a9"/>
        <w:ind w:firstLine="708"/>
        <w:jc w:val="both"/>
        <w:rPr>
          <w:rFonts w:ascii="Arial" w:hAnsi="Arial" w:cs="Arial"/>
          <w:sz w:val="24"/>
          <w:szCs w:val="24"/>
          <w:lang w:eastAsia="ru-RU"/>
        </w:rPr>
      </w:pPr>
      <w:r w:rsidRPr="002844CD">
        <w:rPr>
          <w:rFonts w:ascii="Arial" w:hAnsi="Arial" w:cs="Arial"/>
          <w:sz w:val="24"/>
          <w:szCs w:val="24"/>
          <w:lang w:eastAsia="ru-RU"/>
        </w:rPr>
        <w:t>Ну что ж! Будем ждать и мы чудо-ранец.</w:t>
      </w:r>
      <w:r w:rsidR="00B569D9">
        <w:rPr>
          <w:rFonts w:ascii="Arial" w:hAnsi="Arial" w:cs="Arial"/>
          <w:sz w:val="24"/>
          <w:szCs w:val="24"/>
          <w:lang w:eastAsia="ru-RU"/>
        </w:rPr>
        <w:t xml:space="preserve"> </w:t>
      </w:r>
      <w:r w:rsidR="00B569D9" w:rsidRPr="00B569D9">
        <w:rPr>
          <w:rFonts w:ascii="Arial" w:hAnsi="Arial" w:cs="Arial"/>
          <w:i/>
          <w:sz w:val="24"/>
          <w:szCs w:val="24"/>
          <w:lang w:eastAsia="ru-RU"/>
        </w:rPr>
        <w:t>(Приложение №6)</w:t>
      </w:r>
    </w:p>
    <w:p w:rsidR="00AB3081" w:rsidRDefault="00AB3081" w:rsidP="00C025FF">
      <w:pPr>
        <w:pStyle w:val="a9"/>
        <w:ind w:firstLine="708"/>
        <w:jc w:val="both"/>
        <w:rPr>
          <w:rFonts w:ascii="Arial" w:hAnsi="Arial" w:cs="Arial"/>
          <w:sz w:val="24"/>
          <w:szCs w:val="24"/>
          <w:lang w:eastAsia="ru-RU"/>
        </w:rPr>
      </w:pPr>
    </w:p>
    <w:p w:rsidR="00822D29" w:rsidRDefault="00822D29" w:rsidP="00AB3081">
      <w:pPr>
        <w:pStyle w:val="a9"/>
        <w:jc w:val="center"/>
        <w:rPr>
          <w:rFonts w:ascii="Arial" w:hAnsi="Arial" w:cs="Arial"/>
          <w:b/>
          <w:sz w:val="28"/>
          <w:szCs w:val="24"/>
          <w:lang w:eastAsia="ru-RU"/>
        </w:rPr>
      </w:pPr>
    </w:p>
    <w:p w:rsidR="00822D29" w:rsidRDefault="00822D29" w:rsidP="00AB3081">
      <w:pPr>
        <w:pStyle w:val="a9"/>
        <w:jc w:val="center"/>
        <w:rPr>
          <w:rFonts w:ascii="Arial" w:hAnsi="Arial" w:cs="Arial"/>
          <w:b/>
          <w:sz w:val="28"/>
          <w:szCs w:val="24"/>
          <w:lang w:eastAsia="ru-RU"/>
        </w:rPr>
      </w:pPr>
    </w:p>
    <w:p w:rsidR="00822D29" w:rsidRDefault="00822D29" w:rsidP="00AB3081">
      <w:pPr>
        <w:pStyle w:val="a9"/>
        <w:jc w:val="center"/>
        <w:rPr>
          <w:rFonts w:ascii="Arial" w:hAnsi="Arial" w:cs="Arial"/>
          <w:b/>
          <w:sz w:val="28"/>
          <w:szCs w:val="24"/>
          <w:lang w:eastAsia="ru-RU"/>
        </w:rPr>
      </w:pPr>
    </w:p>
    <w:p w:rsidR="00822D29" w:rsidRDefault="00822D29" w:rsidP="00AB3081">
      <w:pPr>
        <w:pStyle w:val="a9"/>
        <w:jc w:val="center"/>
        <w:rPr>
          <w:rFonts w:ascii="Arial" w:hAnsi="Arial" w:cs="Arial"/>
          <w:b/>
          <w:sz w:val="28"/>
          <w:szCs w:val="24"/>
          <w:lang w:eastAsia="ru-RU"/>
        </w:rPr>
      </w:pPr>
    </w:p>
    <w:p w:rsidR="00822D29" w:rsidRDefault="00822D29" w:rsidP="00AB3081">
      <w:pPr>
        <w:pStyle w:val="a9"/>
        <w:jc w:val="center"/>
        <w:rPr>
          <w:rFonts w:ascii="Arial" w:hAnsi="Arial" w:cs="Arial"/>
          <w:b/>
          <w:sz w:val="28"/>
          <w:szCs w:val="24"/>
          <w:lang w:eastAsia="ru-RU"/>
        </w:rPr>
      </w:pPr>
    </w:p>
    <w:p w:rsidR="0049790D" w:rsidRDefault="0049790D" w:rsidP="00AB3081">
      <w:pPr>
        <w:pStyle w:val="a9"/>
        <w:jc w:val="center"/>
        <w:rPr>
          <w:rFonts w:ascii="Arial" w:hAnsi="Arial" w:cs="Arial"/>
          <w:b/>
          <w:sz w:val="28"/>
          <w:szCs w:val="24"/>
          <w:lang w:eastAsia="ru-RU"/>
        </w:rPr>
      </w:pPr>
    </w:p>
    <w:p w:rsidR="00AB3081" w:rsidRPr="00AB3081" w:rsidRDefault="00AB3081" w:rsidP="00AB3081">
      <w:pPr>
        <w:pStyle w:val="a9"/>
        <w:jc w:val="center"/>
        <w:rPr>
          <w:rFonts w:ascii="Arial" w:hAnsi="Arial" w:cs="Arial"/>
          <w:b/>
          <w:sz w:val="24"/>
          <w:szCs w:val="24"/>
          <w:lang w:eastAsia="ru-RU"/>
        </w:rPr>
      </w:pPr>
      <w:r w:rsidRPr="00AB3081">
        <w:rPr>
          <w:rFonts w:ascii="Arial" w:hAnsi="Arial" w:cs="Arial"/>
          <w:b/>
          <w:sz w:val="28"/>
          <w:szCs w:val="24"/>
          <w:lang w:eastAsia="ru-RU"/>
        </w:rPr>
        <w:t>Исследование</w:t>
      </w:r>
    </w:p>
    <w:p w:rsidR="00EF519F" w:rsidRPr="00822D29" w:rsidRDefault="00EF519F" w:rsidP="00822D29">
      <w:pPr>
        <w:pStyle w:val="a9"/>
        <w:jc w:val="center"/>
        <w:rPr>
          <w:rFonts w:ascii="Arial" w:hAnsi="Arial" w:cs="Arial"/>
          <w:b/>
          <w:i/>
          <w:sz w:val="24"/>
          <w:szCs w:val="24"/>
          <w:lang w:eastAsia="ru-RU"/>
        </w:rPr>
      </w:pPr>
      <w:bookmarkStart w:id="64" w:name="_Toc316997615"/>
      <w:bookmarkStart w:id="65" w:name="_Toc316997765"/>
      <w:bookmarkStart w:id="66" w:name="_Toc316999065"/>
      <w:bookmarkStart w:id="67" w:name="_Toc317011302"/>
      <w:bookmarkStart w:id="68" w:name="_Toc317011925"/>
      <w:bookmarkStart w:id="69" w:name="_Toc317084223"/>
      <w:bookmarkStart w:id="70" w:name="_Toc317092166"/>
      <w:r w:rsidRPr="00822D29">
        <w:rPr>
          <w:rFonts w:ascii="Arial" w:hAnsi="Arial" w:cs="Arial"/>
          <w:b/>
          <w:i/>
          <w:sz w:val="24"/>
          <w:szCs w:val="24"/>
          <w:lang w:eastAsia="ru-RU"/>
        </w:rPr>
        <w:t>Результаты анкетирования</w:t>
      </w:r>
      <w:bookmarkEnd w:id="64"/>
      <w:bookmarkEnd w:id="65"/>
      <w:bookmarkEnd w:id="66"/>
      <w:bookmarkEnd w:id="67"/>
      <w:bookmarkEnd w:id="68"/>
      <w:bookmarkEnd w:id="69"/>
      <w:bookmarkEnd w:id="70"/>
    </w:p>
    <w:p w:rsidR="00EF519F" w:rsidRDefault="00EF519F" w:rsidP="00822D29">
      <w:pPr>
        <w:pStyle w:val="a9"/>
        <w:rPr>
          <w:rFonts w:ascii="Arial" w:hAnsi="Arial" w:cs="Arial"/>
          <w:i/>
          <w:sz w:val="24"/>
          <w:szCs w:val="24"/>
          <w:lang w:eastAsia="ru-RU"/>
        </w:rPr>
      </w:pPr>
      <w:r w:rsidRPr="00822D29">
        <w:rPr>
          <w:rFonts w:ascii="Arial" w:hAnsi="Arial" w:cs="Arial"/>
          <w:sz w:val="24"/>
          <w:szCs w:val="24"/>
          <w:lang w:eastAsia="ru-RU"/>
        </w:rPr>
        <w:t>Мы прове</w:t>
      </w:r>
      <w:r w:rsidR="00C025FF" w:rsidRPr="00822D29">
        <w:rPr>
          <w:rFonts w:ascii="Arial" w:hAnsi="Arial" w:cs="Arial"/>
          <w:sz w:val="24"/>
          <w:szCs w:val="24"/>
          <w:lang w:eastAsia="ru-RU"/>
        </w:rPr>
        <w:t>ли анкетирование учеников 5-6 классов</w:t>
      </w:r>
      <w:r w:rsidRPr="00822D29">
        <w:rPr>
          <w:rFonts w:ascii="Arial" w:hAnsi="Arial" w:cs="Arial"/>
          <w:sz w:val="24"/>
          <w:szCs w:val="24"/>
          <w:lang w:eastAsia="ru-RU"/>
        </w:rPr>
        <w:t xml:space="preserve">. </w:t>
      </w:r>
      <w:bookmarkStart w:id="71" w:name="_Toc316997616"/>
      <w:bookmarkStart w:id="72" w:name="_Toc316997766"/>
      <w:bookmarkStart w:id="73" w:name="_Toc316999066"/>
      <w:r w:rsidR="00B569D9">
        <w:rPr>
          <w:rFonts w:ascii="Arial" w:hAnsi="Arial" w:cs="Arial"/>
          <w:i/>
          <w:sz w:val="24"/>
          <w:szCs w:val="24"/>
          <w:lang w:eastAsia="ru-RU"/>
        </w:rPr>
        <w:t>(Приложение №7</w:t>
      </w:r>
      <w:r w:rsidR="00822D29" w:rsidRPr="00822D29">
        <w:rPr>
          <w:rFonts w:ascii="Arial" w:hAnsi="Arial" w:cs="Arial"/>
          <w:i/>
          <w:sz w:val="24"/>
          <w:szCs w:val="24"/>
          <w:lang w:eastAsia="ru-RU"/>
        </w:rPr>
        <w:t>)</w:t>
      </w:r>
    </w:p>
    <w:p w:rsidR="00EF519F" w:rsidRPr="005177C9" w:rsidRDefault="00EF519F" w:rsidP="00EF519F">
      <w:pPr>
        <w:numPr>
          <w:ilvl w:val="0"/>
          <w:numId w:val="2"/>
        </w:numPr>
        <w:spacing w:before="100" w:beforeAutospacing="1" w:after="100" w:afterAutospacing="1" w:line="240" w:lineRule="auto"/>
        <w:jc w:val="both"/>
        <w:rPr>
          <w:rFonts w:ascii="Arial" w:eastAsia="Times New Roman" w:hAnsi="Arial" w:cs="Arial"/>
          <w:sz w:val="24"/>
          <w:szCs w:val="24"/>
          <w:lang w:eastAsia="ru-RU"/>
        </w:rPr>
      </w:pPr>
      <w:bookmarkStart w:id="74" w:name="_Toc316997618"/>
      <w:bookmarkStart w:id="75" w:name="_Toc316997768"/>
      <w:bookmarkStart w:id="76" w:name="_Toc316999068"/>
      <w:bookmarkEnd w:id="71"/>
      <w:bookmarkEnd w:id="72"/>
      <w:bookmarkEnd w:id="73"/>
      <w:r w:rsidRPr="005177C9">
        <w:rPr>
          <w:rFonts w:ascii="Arial" w:eastAsia="Times New Roman" w:hAnsi="Arial" w:cs="Arial"/>
          <w:b/>
          <w:bCs/>
          <w:sz w:val="24"/>
          <w:szCs w:val="24"/>
          <w:lang w:eastAsia="ru-RU"/>
        </w:rPr>
        <w:t>Какой портфель у вас был?</w:t>
      </w:r>
      <w:r w:rsidRPr="005177C9">
        <w:rPr>
          <w:rFonts w:ascii="Arial" w:eastAsia="Times New Roman" w:hAnsi="Arial" w:cs="Arial"/>
          <w:sz w:val="24"/>
          <w:szCs w:val="24"/>
          <w:lang w:eastAsia="ru-RU"/>
        </w:rPr>
        <w:t xml:space="preserve"> </w:t>
      </w:r>
    </w:p>
    <w:p w:rsidR="00EF519F" w:rsidRDefault="00EF519F" w:rsidP="00C025FF">
      <w:pPr>
        <w:spacing w:after="0" w:line="240" w:lineRule="auto"/>
        <w:ind w:firstLine="426"/>
        <w:jc w:val="both"/>
        <w:rPr>
          <w:rFonts w:ascii="Arial" w:eastAsia="Times New Roman" w:hAnsi="Arial" w:cs="Arial"/>
          <w:sz w:val="24"/>
          <w:szCs w:val="24"/>
        </w:rPr>
      </w:pPr>
      <w:r w:rsidRPr="005177C9">
        <w:rPr>
          <w:rFonts w:ascii="Arial" w:eastAsia="Times New Roman" w:hAnsi="Arial" w:cs="Arial"/>
          <w:sz w:val="24"/>
          <w:szCs w:val="24"/>
        </w:rPr>
        <w:t>Предлагалось вспомнить</w:t>
      </w:r>
      <w:r w:rsidR="00822D29">
        <w:rPr>
          <w:rFonts w:ascii="Arial" w:eastAsia="Times New Roman" w:hAnsi="Arial" w:cs="Arial"/>
          <w:sz w:val="24"/>
          <w:szCs w:val="24"/>
        </w:rPr>
        <w:t>, какого типа был портфель в 1-6</w:t>
      </w:r>
      <w:r w:rsidRPr="005177C9">
        <w:rPr>
          <w:rFonts w:ascii="Arial" w:eastAsia="Times New Roman" w:hAnsi="Arial" w:cs="Arial"/>
          <w:sz w:val="24"/>
          <w:szCs w:val="24"/>
        </w:rPr>
        <w:t xml:space="preserve"> классе. При ответе на этот</w:t>
      </w:r>
      <w:r w:rsidR="00822D29">
        <w:rPr>
          <w:rFonts w:ascii="Arial" w:eastAsia="Times New Roman" w:hAnsi="Arial" w:cs="Arial"/>
          <w:sz w:val="24"/>
          <w:szCs w:val="24"/>
        </w:rPr>
        <w:t xml:space="preserve"> вопрос чаще всего упоминается </w:t>
      </w:r>
      <w:r w:rsidR="005903C8">
        <w:rPr>
          <w:rFonts w:ascii="Arial" w:eastAsia="Times New Roman" w:hAnsi="Arial" w:cs="Arial"/>
          <w:sz w:val="24"/>
          <w:szCs w:val="24"/>
        </w:rPr>
        <w:t>рюкзак (ранец) 22 человека, 7</w:t>
      </w:r>
      <w:r w:rsidRPr="005177C9">
        <w:rPr>
          <w:rFonts w:ascii="Arial" w:eastAsia="Times New Roman" w:hAnsi="Arial" w:cs="Arial"/>
          <w:sz w:val="24"/>
          <w:szCs w:val="24"/>
        </w:rPr>
        <w:t xml:space="preserve"> человек в виде сумки</w:t>
      </w:r>
      <w:r w:rsidR="005903C8">
        <w:rPr>
          <w:rFonts w:ascii="Arial" w:eastAsia="Times New Roman" w:hAnsi="Arial" w:cs="Arial"/>
          <w:sz w:val="24"/>
          <w:szCs w:val="24"/>
        </w:rPr>
        <w:t>-мешка, 6</w:t>
      </w:r>
      <w:r w:rsidRPr="005177C9">
        <w:rPr>
          <w:rFonts w:ascii="Arial" w:eastAsia="Times New Roman" w:hAnsi="Arial" w:cs="Arial"/>
          <w:sz w:val="24"/>
          <w:szCs w:val="24"/>
        </w:rPr>
        <w:t xml:space="preserve"> ч</w:t>
      </w:r>
      <w:r w:rsidR="005903C8">
        <w:rPr>
          <w:rFonts w:ascii="Arial" w:eastAsia="Times New Roman" w:hAnsi="Arial" w:cs="Arial"/>
          <w:sz w:val="24"/>
          <w:szCs w:val="24"/>
        </w:rPr>
        <w:t xml:space="preserve">еловек в виде портфеля, сумка через плечо – 4 человека, только </w:t>
      </w:r>
      <w:r w:rsidRPr="005177C9">
        <w:rPr>
          <w:rFonts w:ascii="Arial" w:eastAsia="Times New Roman" w:hAnsi="Arial" w:cs="Arial"/>
          <w:sz w:val="24"/>
          <w:szCs w:val="24"/>
        </w:rPr>
        <w:t>1 человек выбрал хоть какие.</w:t>
      </w:r>
    </w:p>
    <w:p w:rsidR="005B2F80" w:rsidRDefault="005B2F80" w:rsidP="00C025FF">
      <w:pPr>
        <w:spacing w:after="0" w:line="240" w:lineRule="auto"/>
        <w:ind w:firstLine="426"/>
        <w:jc w:val="both"/>
        <w:rPr>
          <w:rFonts w:ascii="Arial" w:eastAsia="Times New Roman" w:hAnsi="Arial" w:cs="Arial"/>
          <w:sz w:val="24"/>
          <w:szCs w:val="24"/>
        </w:rPr>
      </w:pPr>
    </w:p>
    <w:p w:rsidR="005B2F80" w:rsidRDefault="005B2F80" w:rsidP="005B2F80">
      <w:pPr>
        <w:spacing w:after="0" w:line="240" w:lineRule="auto"/>
        <w:ind w:firstLine="426"/>
        <w:jc w:val="center"/>
        <w:rPr>
          <w:rFonts w:ascii="Arial" w:eastAsia="Times New Roman" w:hAnsi="Arial" w:cs="Arial"/>
          <w:sz w:val="24"/>
          <w:szCs w:val="24"/>
        </w:rPr>
      </w:pPr>
      <w:r>
        <w:rPr>
          <w:noProof/>
          <w:lang w:eastAsia="ru-RU"/>
        </w:rPr>
        <w:drawing>
          <wp:inline distT="0" distB="0" distL="0" distR="0" wp14:anchorId="4E90558F" wp14:editId="122F38E7">
            <wp:extent cx="4572000" cy="27432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F519F" w:rsidRPr="005177C9" w:rsidRDefault="00EF519F" w:rsidP="00EF519F">
      <w:pPr>
        <w:numPr>
          <w:ilvl w:val="0"/>
          <w:numId w:val="2"/>
        </w:numPr>
        <w:spacing w:before="100" w:beforeAutospacing="1" w:after="100" w:afterAutospacing="1" w:line="240" w:lineRule="auto"/>
        <w:jc w:val="both"/>
        <w:rPr>
          <w:rFonts w:ascii="Arial" w:eastAsia="Times New Roman" w:hAnsi="Arial" w:cs="Arial"/>
          <w:sz w:val="24"/>
          <w:szCs w:val="24"/>
          <w:lang w:eastAsia="ru-RU"/>
        </w:rPr>
      </w:pPr>
      <w:r w:rsidRPr="005177C9">
        <w:rPr>
          <w:rFonts w:ascii="Arial" w:eastAsia="Times New Roman" w:hAnsi="Arial" w:cs="Arial"/>
          <w:b/>
          <w:bCs/>
          <w:sz w:val="24"/>
          <w:szCs w:val="24"/>
          <w:lang w:eastAsia="ru-RU"/>
        </w:rPr>
        <w:t>Кто выбирает для вас портфель?</w:t>
      </w:r>
      <w:r w:rsidRPr="005177C9">
        <w:rPr>
          <w:rFonts w:ascii="Arial" w:eastAsia="Times New Roman" w:hAnsi="Arial" w:cs="Arial"/>
          <w:sz w:val="24"/>
          <w:szCs w:val="24"/>
          <w:lang w:eastAsia="ru-RU"/>
        </w:rPr>
        <w:t xml:space="preserve"> </w:t>
      </w:r>
    </w:p>
    <w:p w:rsidR="00EF519F" w:rsidRDefault="005B2F80" w:rsidP="005B2F80">
      <w:pPr>
        <w:spacing w:before="100" w:beforeAutospacing="1" w:after="100" w:afterAutospacing="1" w:line="240" w:lineRule="auto"/>
        <w:ind w:firstLine="426"/>
        <w:jc w:val="both"/>
        <w:rPr>
          <w:rFonts w:ascii="Arial" w:eastAsia="Times New Roman" w:hAnsi="Arial" w:cs="Arial"/>
          <w:sz w:val="24"/>
          <w:szCs w:val="24"/>
          <w:lang w:eastAsia="ru-RU"/>
        </w:rPr>
      </w:pPr>
      <w:r>
        <w:rPr>
          <w:rFonts w:ascii="Arial" w:eastAsia="Times New Roman" w:hAnsi="Arial" w:cs="Arial"/>
          <w:sz w:val="24"/>
          <w:szCs w:val="24"/>
          <w:lang w:eastAsia="ru-RU"/>
        </w:rPr>
        <w:t>Из 40</w:t>
      </w:r>
      <w:r w:rsidR="00EF519F" w:rsidRPr="005177C9">
        <w:rPr>
          <w:rFonts w:ascii="Arial" w:eastAsia="Times New Roman" w:hAnsi="Arial" w:cs="Arial"/>
          <w:sz w:val="24"/>
          <w:szCs w:val="24"/>
          <w:lang w:eastAsia="ru-RU"/>
        </w:rPr>
        <w:t xml:space="preserve"> человек са</w:t>
      </w:r>
      <w:r>
        <w:rPr>
          <w:rFonts w:ascii="Arial" w:eastAsia="Times New Roman" w:hAnsi="Arial" w:cs="Arial"/>
          <w:sz w:val="24"/>
          <w:szCs w:val="24"/>
          <w:lang w:eastAsia="ru-RU"/>
        </w:rPr>
        <w:t>мостоятельно выбирают портфель 27 человек</w:t>
      </w:r>
      <w:r w:rsidR="00EF519F" w:rsidRPr="005177C9">
        <w:rPr>
          <w:rFonts w:ascii="Arial" w:eastAsia="Times New Roman" w:hAnsi="Arial" w:cs="Arial"/>
          <w:sz w:val="24"/>
          <w:szCs w:val="24"/>
          <w:lang w:eastAsia="ru-RU"/>
        </w:rPr>
        <w:t xml:space="preserve">, </w:t>
      </w:r>
      <w:r>
        <w:rPr>
          <w:rFonts w:ascii="Arial" w:eastAsia="Times New Roman" w:hAnsi="Arial" w:cs="Arial"/>
          <w:sz w:val="24"/>
          <w:szCs w:val="24"/>
          <w:lang w:eastAsia="ru-RU"/>
        </w:rPr>
        <w:t>вместе с родителями 11 человек, и 2</w:t>
      </w:r>
      <w:r w:rsidR="00EF519F" w:rsidRPr="005177C9">
        <w:rPr>
          <w:rFonts w:ascii="Arial" w:eastAsia="Times New Roman" w:hAnsi="Arial" w:cs="Arial"/>
          <w:sz w:val="24"/>
          <w:szCs w:val="24"/>
          <w:lang w:eastAsia="ru-RU"/>
        </w:rPr>
        <w:t xml:space="preserve"> выбирают с мамой.</w:t>
      </w:r>
    </w:p>
    <w:p w:rsidR="005B2F80" w:rsidRDefault="005B2F80" w:rsidP="005B2F80">
      <w:pPr>
        <w:spacing w:before="100" w:beforeAutospacing="1" w:after="100" w:afterAutospacing="1" w:line="240" w:lineRule="auto"/>
        <w:ind w:firstLine="426"/>
        <w:jc w:val="center"/>
        <w:rPr>
          <w:rFonts w:ascii="Arial" w:eastAsia="Times New Roman" w:hAnsi="Arial" w:cs="Arial"/>
          <w:sz w:val="24"/>
          <w:szCs w:val="24"/>
          <w:lang w:eastAsia="ru-RU"/>
        </w:rPr>
      </w:pPr>
      <w:r>
        <w:rPr>
          <w:noProof/>
          <w:lang w:eastAsia="ru-RU"/>
        </w:rPr>
        <w:drawing>
          <wp:inline distT="0" distB="0" distL="0" distR="0" wp14:anchorId="38A6A340" wp14:editId="6BD1A3F7">
            <wp:extent cx="4572000" cy="27432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B2F80" w:rsidRPr="005177C9" w:rsidRDefault="005B2F80" w:rsidP="005B2F80">
      <w:pPr>
        <w:spacing w:before="100" w:beforeAutospacing="1" w:after="100" w:afterAutospacing="1" w:line="240" w:lineRule="auto"/>
        <w:ind w:firstLine="426"/>
        <w:jc w:val="both"/>
        <w:rPr>
          <w:rFonts w:ascii="Arial" w:eastAsia="Times New Roman" w:hAnsi="Arial" w:cs="Arial"/>
          <w:sz w:val="24"/>
          <w:szCs w:val="24"/>
          <w:lang w:eastAsia="ru-RU"/>
        </w:rPr>
      </w:pPr>
    </w:p>
    <w:p w:rsidR="00EF519F" w:rsidRPr="005177C9" w:rsidRDefault="00EF519F" w:rsidP="00EF519F">
      <w:pPr>
        <w:numPr>
          <w:ilvl w:val="0"/>
          <w:numId w:val="2"/>
        </w:numPr>
        <w:spacing w:before="100" w:beforeAutospacing="1" w:after="100" w:afterAutospacing="1" w:line="240" w:lineRule="auto"/>
        <w:jc w:val="both"/>
        <w:rPr>
          <w:rFonts w:ascii="Arial" w:eastAsia="Times New Roman" w:hAnsi="Arial" w:cs="Arial"/>
          <w:sz w:val="24"/>
          <w:szCs w:val="24"/>
          <w:lang w:eastAsia="ru-RU"/>
        </w:rPr>
      </w:pPr>
      <w:r w:rsidRPr="005177C9">
        <w:rPr>
          <w:rFonts w:ascii="Arial" w:eastAsia="Times New Roman" w:hAnsi="Arial" w:cs="Arial"/>
          <w:b/>
          <w:bCs/>
          <w:sz w:val="24"/>
          <w:szCs w:val="24"/>
          <w:lang w:eastAsia="ru-RU"/>
        </w:rPr>
        <w:lastRenderedPageBreak/>
        <w:t>Где вы покупаете портфель?</w:t>
      </w:r>
      <w:r w:rsidRPr="005177C9">
        <w:rPr>
          <w:rFonts w:ascii="Arial" w:eastAsia="Times New Roman" w:hAnsi="Arial" w:cs="Arial"/>
          <w:sz w:val="24"/>
          <w:szCs w:val="24"/>
          <w:lang w:eastAsia="ru-RU"/>
        </w:rPr>
        <w:t xml:space="preserve"> </w:t>
      </w:r>
    </w:p>
    <w:p w:rsidR="00EF519F" w:rsidRDefault="005B2F80" w:rsidP="005B2F80">
      <w:pPr>
        <w:spacing w:before="100" w:beforeAutospacing="1" w:after="100" w:afterAutospacing="1" w:line="240" w:lineRule="auto"/>
        <w:ind w:firstLine="426"/>
        <w:jc w:val="both"/>
        <w:rPr>
          <w:rFonts w:ascii="Arial" w:eastAsia="Times New Roman" w:hAnsi="Arial" w:cs="Arial"/>
          <w:sz w:val="24"/>
          <w:szCs w:val="24"/>
          <w:lang w:eastAsia="ru-RU"/>
        </w:rPr>
      </w:pPr>
      <w:r>
        <w:rPr>
          <w:rFonts w:ascii="Arial" w:eastAsia="Times New Roman" w:hAnsi="Arial" w:cs="Arial"/>
          <w:sz w:val="24"/>
          <w:szCs w:val="24"/>
          <w:lang w:eastAsia="ru-RU"/>
        </w:rPr>
        <w:t>Из 4</w:t>
      </w:r>
      <w:r w:rsidR="00EF519F" w:rsidRPr="005177C9">
        <w:rPr>
          <w:rFonts w:ascii="Arial" w:eastAsia="Times New Roman" w:hAnsi="Arial" w:cs="Arial"/>
          <w:sz w:val="24"/>
          <w:szCs w:val="24"/>
          <w:lang w:eastAsia="ru-RU"/>
        </w:rPr>
        <w:t>0 опрошенных идут покупать портфель в магазин</w:t>
      </w:r>
      <w:r w:rsidR="008E1760">
        <w:rPr>
          <w:rFonts w:ascii="Arial" w:eastAsia="Times New Roman" w:hAnsi="Arial" w:cs="Arial"/>
          <w:sz w:val="24"/>
          <w:szCs w:val="24"/>
          <w:lang w:eastAsia="ru-RU"/>
        </w:rPr>
        <w:t xml:space="preserve"> 31 школьник, и только 9</w:t>
      </w:r>
      <w:r w:rsidR="00EF519F" w:rsidRPr="005177C9">
        <w:rPr>
          <w:rFonts w:ascii="Arial" w:eastAsia="Times New Roman" w:hAnsi="Arial" w:cs="Arial"/>
          <w:sz w:val="24"/>
          <w:szCs w:val="24"/>
          <w:lang w:eastAsia="ru-RU"/>
        </w:rPr>
        <w:t xml:space="preserve"> человек идет за портфелем на рынок.</w:t>
      </w:r>
    </w:p>
    <w:p w:rsidR="008E1760" w:rsidRDefault="008E1760" w:rsidP="008E1760">
      <w:pPr>
        <w:spacing w:before="100" w:beforeAutospacing="1" w:after="100" w:afterAutospacing="1" w:line="240" w:lineRule="auto"/>
        <w:ind w:firstLine="426"/>
        <w:jc w:val="center"/>
        <w:rPr>
          <w:rFonts w:ascii="Arial" w:eastAsia="Times New Roman" w:hAnsi="Arial" w:cs="Arial"/>
          <w:sz w:val="24"/>
          <w:szCs w:val="24"/>
          <w:lang w:eastAsia="ru-RU"/>
        </w:rPr>
      </w:pPr>
      <w:r>
        <w:rPr>
          <w:noProof/>
          <w:lang w:eastAsia="ru-RU"/>
        </w:rPr>
        <w:drawing>
          <wp:inline distT="0" distB="0" distL="0" distR="0" wp14:anchorId="648C3323" wp14:editId="7192C205">
            <wp:extent cx="4572000" cy="27432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F519F" w:rsidRPr="005177C9" w:rsidRDefault="00EF519F" w:rsidP="00EF519F">
      <w:pPr>
        <w:numPr>
          <w:ilvl w:val="0"/>
          <w:numId w:val="2"/>
        </w:numPr>
        <w:spacing w:before="100" w:beforeAutospacing="1" w:after="100" w:afterAutospacing="1" w:line="240" w:lineRule="auto"/>
        <w:jc w:val="both"/>
        <w:rPr>
          <w:rFonts w:ascii="Arial" w:eastAsia="Times New Roman" w:hAnsi="Arial" w:cs="Arial"/>
          <w:sz w:val="24"/>
          <w:szCs w:val="24"/>
          <w:lang w:eastAsia="ru-RU"/>
        </w:rPr>
      </w:pPr>
      <w:r w:rsidRPr="005177C9">
        <w:rPr>
          <w:rFonts w:ascii="Arial" w:eastAsia="Times New Roman" w:hAnsi="Arial" w:cs="Arial"/>
          <w:b/>
          <w:bCs/>
          <w:sz w:val="24"/>
          <w:szCs w:val="24"/>
          <w:lang w:eastAsia="ru-RU"/>
        </w:rPr>
        <w:t>Выбираете портфель, изготовленный в России или импортный (в другой стране)?</w:t>
      </w:r>
      <w:r w:rsidRPr="005177C9">
        <w:rPr>
          <w:rFonts w:ascii="Arial" w:eastAsia="Times New Roman" w:hAnsi="Arial" w:cs="Arial"/>
          <w:sz w:val="24"/>
          <w:szCs w:val="24"/>
          <w:lang w:eastAsia="ru-RU"/>
        </w:rPr>
        <w:t xml:space="preserve"> </w:t>
      </w:r>
    </w:p>
    <w:p w:rsidR="00EF519F" w:rsidRPr="00822D29" w:rsidRDefault="00E53D1A" w:rsidP="008E1760">
      <w:pPr>
        <w:pStyle w:val="a9"/>
        <w:ind w:firstLine="426"/>
        <w:jc w:val="both"/>
        <w:rPr>
          <w:rFonts w:ascii="Arial" w:hAnsi="Arial" w:cs="Arial"/>
          <w:sz w:val="24"/>
          <w:szCs w:val="24"/>
          <w:lang w:eastAsia="ru-RU"/>
        </w:rPr>
      </w:pPr>
      <w:r>
        <w:rPr>
          <w:rFonts w:ascii="Arial" w:hAnsi="Arial" w:cs="Arial"/>
          <w:sz w:val="24"/>
          <w:szCs w:val="24"/>
          <w:lang w:eastAsia="ru-RU"/>
        </w:rPr>
        <w:t>33 из 40</w:t>
      </w:r>
      <w:r w:rsidR="00EF519F" w:rsidRPr="00822D29">
        <w:rPr>
          <w:rFonts w:ascii="Arial" w:hAnsi="Arial" w:cs="Arial"/>
          <w:sz w:val="24"/>
          <w:szCs w:val="24"/>
          <w:lang w:eastAsia="ru-RU"/>
        </w:rPr>
        <w:t xml:space="preserve"> школьников отдают предпочтение российским портфелям. </w:t>
      </w:r>
    </w:p>
    <w:p w:rsidR="00EF519F" w:rsidRDefault="00E53D1A" w:rsidP="00822D29">
      <w:pPr>
        <w:pStyle w:val="a9"/>
        <w:jc w:val="both"/>
        <w:rPr>
          <w:rFonts w:ascii="Arial" w:hAnsi="Arial" w:cs="Arial"/>
          <w:sz w:val="24"/>
          <w:szCs w:val="24"/>
          <w:lang w:eastAsia="ru-RU"/>
        </w:rPr>
      </w:pPr>
      <w:r>
        <w:rPr>
          <w:rFonts w:ascii="Arial" w:hAnsi="Arial" w:cs="Arial"/>
          <w:sz w:val="24"/>
          <w:szCs w:val="24"/>
          <w:lang w:eastAsia="ru-RU"/>
        </w:rPr>
        <w:t>И только 7 из 40</w:t>
      </w:r>
      <w:r w:rsidR="00EF519F" w:rsidRPr="00822D29">
        <w:rPr>
          <w:rFonts w:ascii="Arial" w:hAnsi="Arial" w:cs="Arial"/>
          <w:sz w:val="24"/>
          <w:szCs w:val="24"/>
          <w:lang w:eastAsia="ru-RU"/>
        </w:rPr>
        <w:t xml:space="preserve"> выбирают импортный портфель.</w:t>
      </w:r>
      <w:r w:rsidR="00822D29" w:rsidRPr="00822D29">
        <w:rPr>
          <w:rFonts w:ascii="Arial" w:hAnsi="Arial" w:cs="Arial"/>
          <w:sz w:val="24"/>
          <w:szCs w:val="24"/>
          <w:lang w:eastAsia="ru-RU"/>
        </w:rPr>
        <w:tab/>
      </w:r>
    </w:p>
    <w:p w:rsidR="00E53D1A" w:rsidRDefault="00E53D1A" w:rsidP="00E53D1A">
      <w:pPr>
        <w:pStyle w:val="a9"/>
        <w:jc w:val="center"/>
        <w:rPr>
          <w:rFonts w:ascii="Arial" w:hAnsi="Arial" w:cs="Arial"/>
          <w:sz w:val="24"/>
          <w:szCs w:val="24"/>
          <w:lang w:eastAsia="ru-RU"/>
        </w:rPr>
      </w:pPr>
      <w:r>
        <w:rPr>
          <w:noProof/>
          <w:lang w:eastAsia="ru-RU"/>
        </w:rPr>
        <w:drawing>
          <wp:inline distT="0" distB="0" distL="0" distR="0" wp14:anchorId="262A20C5" wp14:editId="3937EF12">
            <wp:extent cx="4572000" cy="27432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F519F" w:rsidRPr="005177C9" w:rsidRDefault="00EF519F" w:rsidP="00EF519F">
      <w:pPr>
        <w:numPr>
          <w:ilvl w:val="0"/>
          <w:numId w:val="2"/>
        </w:numPr>
        <w:spacing w:before="100" w:beforeAutospacing="1" w:after="100" w:afterAutospacing="1" w:line="240" w:lineRule="auto"/>
        <w:jc w:val="both"/>
        <w:rPr>
          <w:rFonts w:ascii="Arial" w:eastAsia="Times New Roman" w:hAnsi="Arial" w:cs="Arial"/>
          <w:sz w:val="24"/>
          <w:szCs w:val="24"/>
          <w:lang w:eastAsia="ru-RU"/>
        </w:rPr>
      </w:pPr>
      <w:r w:rsidRPr="005177C9">
        <w:rPr>
          <w:rFonts w:ascii="Arial" w:eastAsia="Times New Roman" w:hAnsi="Arial" w:cs="Arial"/>
          <w:b/>
          <w:bCs/>
          <w:sz w:val="24"/>
          <w:szCs w:val="24"/>
          <w:lang w:eastAsia="ru-RU"/>
        </w:rPr>
        <w:t>По каким критериям (признакам) выбираете портфель?</w:t>
      </w:r>
      <w:r w:rsidRPr="005177C9">
        <w:rPr>
          <w:rFonts w:ascii="Arial" w:eastAsia="Times New Roman" w:hAnsi="Arial" w:cs="Arial"/>
          <w:sz w:val="24"/>
          <w:szCs w:val="24"/>
          <w:lang w:eastAsia="ru-RU"/>
        </w:rPr>
        <w:t xml:space="preserve"> </w:t>
      </w:r>
    </w:p>
    <w:p w:rsidR="00EF519F" w:rsidRDefault="00E53D1A" w:rsidP="00E53D1A">
      <w:pPr>
        <w:spacing w:before="100" w:beforeAutospacing="1" w:after="100" w:afterAutospacing="1" w:line="240" w:lineRule="auto"/>
        <w:ind w:firstLine="426"/>
        <w:jc w:val="both"/>
        <w:rPr>
          <w:rFonts w:ascii="Arial" w:eastAsia="Times New Roman" w:hAnsi="Arial" w:cs="Arial"/>
          <w:sz w:val="24"/>
          <w:szCs w:val="24"/>
          <w:lang w:eastAsia="ru-RU"/>
        </w:rPr>
      </w:pPr>
      <w:r>
        <w:rPr>
          <w:rFonts w:ascii="Arial" w:eastAsia="Times New Roman" w:hAnsi="Arial" w:cs="Arial"/>
          <w:sz w:val="24"/>
          <w:szCs w:val="24"/>
          <w:lang w:eastAsia="ru-RU"/>
        </w:rPr>
        <w:t>Из 40</w:t>
      </w:r>
      <w:r w:rsidR="00EF519F" w:rsidRPr="005177C9">
        <w:rPr>
          <w:rFonts w:ascii="Arial" w:eastAsia="Times New Roman" w:hAnsi="Arial" w:cs="Arial"/>
          <w:sz w:val="24"/>
          <w:szCs w:val="24"/>
          <w:lang w:eastAsia="ru-RU"/>
        </w:rPr>
        <w:t xml:space="preserve"> опрошенных школьников основными критериями при выборе портфе</w:t>
      </w:r>
      <w:r w:rsidR="00E73B8C">
        <w:rPr>
          <w:rFonts w:ascii="Arial" w:eastAsia="Times New Roman" w:hAnsi="Arial" w:cs="Arial"/>
          <w:sz w:val="24"/>
          <w:szCs w:val="24"/>
          <w:lang w:eastAsia="ru-RU"/>
        </w:rPr>
        <w:t>ля являются, удобство выбрали 14</w:t>
      </w:r>
      <w:r w:rsidR="00EF519F" w:rsidRPr="005177C9">
        <w:rPr>
          <w:rFonts w:ascii="Arial" w:eastAsia="Times New Roman" w:hAnsi="Arial" w:cs="Arial"/>
          <w:sz w:val="24"/>
          <w:szCs w:val="24"/>
          <w:lang w:eastAsia="ru-RU"/>
        </w:rPr>
        <w:t xml:space="preserve"> человек, цвет</w:t>
      </w:r>
      <w:r w:rsidR="00E73B8C">
        <w:rPr>
          <w:rFonts w:ascii="Arial" w:eastAsia="Times New Roman" w:hAnsi="Arial" w:cs="Arial"/>
          <w:sz w:val="24"/>
          <w:szCs w:val="24"/>
          <w:lang w:eastAsia="ru-RU"/>
        </w:rPr>
        <w:t xml:space="preserve"> – 19,   форму выбрали 15 человек, цену выбрали 6 человек (можно было выбирать несколько вариантов)</w:t>
      </w:r>
      <w:r w:rsidR="00EF519F" w:rsidRPr="005177C9">
        <w:rPr>
          <w:rFonts w:ascii="Arial" w:eastAsia="Times New Roman" w:hAnsi="Arial" w:cs="Arial"/>
          <w:sz w:val="24"/>
          <w:szCs w:val="24"/>
          <w:lang w:eastAsia="ru-RU"/>
        </w:rPr>
        <w:t xml:space="preserve">. </w:t>
      </w:r>
    </w:p>
    <w:p w:rsidR="00E73B8C" w:rsidRDefault="00E73B8C" w:rsidP="00E53D1A">
      <w:pPr>
        <w:spacing w:before="100" w:beforeAutospacing="1" w:after="100" w:afterAutospacing="1" w:line="240" w:lineRule="auto"/>
        <w:ind w:firstLine="426"/>
        <w:jc w:val="both"/>
        <w:rPr>
          <w:rFonts w:ascii="Arial" w:eastAsia="Times New Roman" w:hAnsi="Arial" w:cs="Arial"/>
          <w:sz w:val="24"/>
          <w:szCs w:val="24"/>
          <w:lang w:eastAsia="ru-RU"/>
        </w:rPr>
      </w:pPr>
    </w:p>
    <w:p w:rsidR="00E73B8C" w:rsidRDefault="00E73B8C" w:rsidP="00E73B8C">
      <w:pPr>
        <w:spacing w:before="100" w:beforeAutospacing="1" w:after="100" w:afterAutospacing="1" w:line="240" w:lineRule="auto"/>
        <w:ind w:firstLine="426"/>
        <w:jc w:val="center"/>
        <w:rPr>
          <w:rFonts w:ascii="Arial" w:eastAsia="Times New Roman" w:hAnsi="Arial" w:cs="Arial"/>
          <w:sz w:val="24"/>
          <w:szCs w:val="24"/>
          <w:lang w:eastAsia="ru-RU"/>
        </w:rPr>
      </w:pPr>
      <w:r>
        <w:rPr>
          <w:noProof/>
          <w:lang w:eastAsia="ru-RU"/>
        </w:rPr>
        <w:lastRenderedPageBreak/>
        <w:drawing>
          <wp:inline distT="0" distB="0" distL="0" distR="0" wp14:anchorId="31DB66A6" wp14:editId="48FDB15E">
            <wp:extent cx="4981575" cy="306705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F519F" w:rsidRPr="005177C9" w:rsidRDefault="00EF519F" w:rsidP="00EF519F">
      <w:pPr>
        <w:numPr>
          <w:ilvl w:val="0"/>
          <w:numId w:val="2"/>
        </w:numPr>
        <w:spacing w:before="100" w:beforeAutospacing="1" w:after="100" w:afterAutospacing="1" w:line="240" w:lineRule="auto"/>
        <w:jc w:val="both"/>
        <w:rPr>
          <w:rFonts w:ascii="Arial" w:eastAsia="Times New Roman" w:hAnsi="Arial" w:cs="Arial"/>
          <w:sz w:val="24"/>
          <w:szCs w:val="24"/>
          <w:lang w:eastAsia="ru-RU"/>
        </w:rPr>
      </w:pPr>
      <w:r w:rsidRPr="005177C9">
        <w:rPr>
          <w:rFonts w:ascii="Arial" w:eastAsia="Times New Roman" w:hAnsi="Arial" w:cs="Arial"/>
          <w:b/>
          <w:bCs/>
          <w:sz w:val="24"/>
          <w:szCs w:val="24"/>
          <w:lang w:eastAsia="ru-RU"/>
        </w:rPr>
        <w:t>Какого цвета портфель вам нравится?</w:t>
      </w:r>
      <w:r w:rsidRPr="005177C9">
        <w:rPr>
          <w:rFonts w:ascii="Arial" w:eastAsia="Times New Roman" w:hAnsi="Arial" w:cs="Arial"/>
          <w:sz w:val="24"/>
          <w:szCs w:val="24"/>
          <w:lang w:eastAsia="ru-RU"/>
        </w:rPr>
        <w:t xml:space="preserve"> </w:t>
      </w:r>
    </w:p>
    <w:p w:rsidR="00EF519F" w:rsidRPr="005177C9" w:rsidRDefault="00EF519F" w:rsidP="00EF519F">
      <w:pPr>
        <w:spacing w:before="100" w:beforeAutospacing="1" w:after="100" w:afterAutospacing="1" w:line="240" w:lineRule="auto"/>
        <w:jc w:val="both"/>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   Мальчики чаще вы</w:t>
      </w:r>
      <w:r w:rsidR="00E73B8C">
        <w:rPr>
          <w:rFonts w:ascii="Arial" w:eastAsia="Times New Roman" w:hAnsi="Arial" w:cs="Arial"/>
          <w:sz w:val="24"/>
          <w:szCs w:val="24"/>
          <w:lang w:eastAsia="ru-RU"/>
        </w:rPr>
        <w:t>бирают портфель черного цвета  11</w:t>
      </w:r>
      <w:r w:rsidRPr="005177C9">
        <w:rPr>
          <w:rFonts w:ascii="Arial" w:eastAsia="Times New Roman" w:hAnsi="Arial" w:cs="Arial"/>
          <w:sz w:val="24"/>
          <w:szCs w:val="24"/>
          <w:lang w:eastAsia="ru-RU"/>
        </w:rPr>
        <w:t xml:space="preserve">  человек  и синего  цвета  3 человека</w:t>
      </w:r>
      <w:r w:rsidR="00E73B8C">
        <w:rPr>
          <w:rFonts w:ascii="Arial" w:eastAsia="Times New Roman" w:hAnsi="Arial" w:cs="Arial"/>
          <w:sz w:val="24"/>
          <w:szCs w:val="24"/>
          <w:lang w:eastAsia="ru-RU"/>
        </w:rPr>
        <w:t>, фиолетовый – 5 человек</w:t>
      </w:r>
      <w:r w:rsidR="00822D29">
        <w:rPr>
          <w:rFonts w:ascii="Arial" w:eastAsia="Times New Roman" w:hAnsi="Arial" w:cs="Arial"/>
          <w:sz w:val="24"/>
          <w:szCs w:val="24"/>
          <w:lang w:eastAsia="ru-RU"/>
        </w:rPr>
        <w:t>. Д</w:t>
      </w:r>
      <w:r w:rsidRPr="005177C9">
        <w:rPr>
          <w:rFonts w:ascii="Arial" w:eastAsia="Times New Roman" w:hAnsi="Arial" w:cs="Arial"/>
          <w:sz w:val="24"/>
          <w:szCs w:val="24"/>
          <w:lang w:eastAsia="ru-RU"/>
        </w:rPr>
        <w:t>ев</w:t>
      </w:r>
      <w:r w:rsidR="00E73B8C">
        <w:rPr>
          <w:rFonts w:ascii="Arial" w:eastAsia="Times New Roman" w:hAnsi="Arial" w:cs="Arial"/>
          <w:sz w:val="24"/>
          <w:szCs w:val="24"/>
          <w:lang w:eastAsia="ru-RU"/>
        </w:rPr>
        <w:t>очки предпочитают красный цвет 9</w:t>
      </w:r>
      <w:r w:rsidRPr="005177C9">
        <w:rPr>
          <w:rFonts w:ascii="Arial" w:eastAsia="Times New Roman" w:hAnsi="Arial" w:cs="Arial"/>
          <w:sz w:val="24"/>
          <w:szCs w:val="24"/>
          <w:lang w:eastAsia="ru-RU"/>
        </w:rPr>
        <w:t xml:space="preserve"> человек; розовый цвет 7 ч</w:t>
      </w:r>
      <w:r w:rsidR="00E73B8C">
        <w:rPr>
          <w:rFonts w:ascii="Arial" w:eastAsia="Times New Roman" w:hAnsi="Arial" w:cs="Arial"/>
          <w:sz w:val="24"/>
          <w:szCs w:val="24"/>
          <w:lang w:eastAsia="ru-RU"/>
        </w:rPr>
        <w:t>еловек;  желтый цвет 2 человека, белый – 1, разноцветные – 2.</w:t>
      </w:r>
    </w:p>
    <w:p w:rsidR="00EF519F" w:rsidRDefault="00E73B8C" w:rsidP="00E73B8C">
      <w:pPr>
        <w:spacing w:after="0" w:line="240" w:lineRule="auto"/>
        <w:ind w:left="708"/>
        <w:jc w:val="center"/>
        <w:rPr>
          <w:rFonts w:ascii="Arial" w:eastAsia="Times New Roman" w:hAnsi="Arial" w:cs="Arial"/>
          <w:b/>
          <w:bCs/>
          <w:color w:val="555555"/>
          <w:sz w:val="24"/>
          <w:szCs w:val="24"/>
          <w:lang w:eastAsia="ru-RU"/>
        </w:rPr>
      </w:pPr>
      <w:r>
        <w:rPr>
          <w:noProof/>
          <w:lang w:eastAsia="ru-RU"/>
        </w:rPr>
        <w:drawing>
          <wp:inline distT="0" distB="0" distL="0" distR="0" wp14:anchorId="478A2C6E" wp14:editId="1AD7442A">
            <wp:extent cx="4953000" cy="3228975"/>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F519F" w:rsidRPr="005177C9" w:rsidRDefault="00EF519F" w:rsidP="00EF519F">
      <w:pPr>
        <w:numPr>
          <w:ilvl w:val="0"/>
          <w:numId w:val="2"/>
        </w:numPr>
        <w:spacing w:before="100" w:beforeAutospacing="1" w:after="100" w:afterAutospacing="1" w:line="240" w:lineRule="auto"/>
        <w:jc w:val="both"/>
        <w:rPr>
          <w:rFonts w:ascii="Arial" w:eastAsia="Times New Roman" w:hAnsi="Arial" w:cs="Arial"/>
          <w:sz w:val="24"/>
          <w:szCs w:val="24"/>
          <w:lang w:eastAsia="ru-RU"/>
        </w:rPr>
      </w:pPr>
      <w:r w:rsidRPr="005177C9">
        <w:rPr>
          <w:rFonts w:ascii="Arial" w:eastAsia="Times New Roman" w:hAnsi="Arial" w:cs="Arial"/>
          <w:b/>
          <w:bCs/>
          <w:sz w:val="24"/>
          <w:szCs w:val="24"/>
          <w:lang w:eastAsia="ru-RU"/>
        </w:rPr>
        <w:t>Как долго пользуетесь одним портфелем?</w:t>
      </w:r>
      <w:r w:rsidRPr="005177C9">
        <w:rPr>
          <w:rFonts w:ascii="Arial" w:eastAsia="Times New Roman" w:hAnsi="Arial" w:cs="Arial"/>
          <w:sz w:val="24"/>
          <w:szCs w:val="24"/>
          <w:lang w:eastAsia="ru-RU"/>
        </w:rPr>
        <w:t xml:space="preserve"> </w:t>
      </w:r>
    </w:p>
    <w:p w:rsidR="00EF519F" w:rsidRPr="005177C9" w:rsidRDefault="00EF519F" w:rsidP="003B7E3C">
      <w:pPr>
        <w:spacing w:before="100" w:beforeAutospacing="1" w:after="100" w:afterAutospacing="1" w:line="240" w:lineRule="auto"/>
        <w:ind w:firstLine="426"/>
        <w:jc w:val="both"/>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Чаще всего портфель меняют через </w:t>
      </w:r>
      <w:r w:rsidR="003B7E3C">
        <w:rPr>
          <w:rFonts w:ascii="Arial" w:eastAsia="Times New Roman" w:hAnsi="Arial" w:cs="Arial"/>
          <w:sz w:val="24"/>
          <w:szCs w:val="24"/>
          <w:lang w:eastAsia="ru-RU"/>
        </w:rPr>
        <w:t>1 год – 24 школьника, через 2 года 13 опрошенных учеников,</w:t>
      </w:r>
      <w:r w:rsidRPr="005177C9">
        <w:rPr>
          <w:rFonts w:ascii="Arial" w:eastAsia="Times New Roman" w:hAnsi="Arial" w:cs="Arial"/>
          <w:sz w:val="24"/>
          <w:szCs w:val="24"/>
          <w:lang w:eastAsia="ru-RU"/>
        </w:rPr>
        <w:t xml:space="preserve"> </w:t>
      </w:r>
      <w:r w:rsidR="003B7E3C">
        <w:rPr>
          <w:rFonts w:ascii="Arial" w:eastAsia="Times New Roman" w:hAnsi="Arial" w:cs="Arial"/>
          <w:sz w:val="24"/>
          <w:szCs w:val="24"/>
          <w:lang w:eastAsia="ru-RU"/>
        </w:rPr>
        <w:t xml:space="preserve">2 </w:t>
      </w:r>
      <w:r w:rsidRPr="005177C9">
        <w:rPr>
          <w:rFonts w:ascii="Arial" w:eastAsia="Times New Roman" w:hAnsi="Arial" w:cs="Arial"/>
          <w:sz w:val="24"/>
          <w:szCs w:val="24"/>
          <w:lang w:eastAsia="ru-RU"/>
        </w:rPr>
        <w:t>ч</w:t>
      </w:r>
      <w:r w:rsidR="003B7E3C">
        <w:rPr>
          <w:rFonts w:ascii="Arial" w:eastAsia="Times New Roman" w:hAnsi="Arial" w:cs="Arial"/>
          <w:sz w:val="24"/>
          <w:szCs w:val="24"/>
          <w:lang w:eastAsia="ru-RU"/>
        </w:rPr>
        <w:t>еловека через 5-6 месяцев. И 1 человек</w:t>
      </w:r>
      <w:r w:rsidRPr="005177C9">
        <w:rPr>
          <w:rFonts w:ascii="Arial" w:eastAsia="Times New Roman" w:hAnsi="Arial" w:cs="Arial"/>
          <w:sz w:val="24"/>
          <w:szCs w:val="24"/>
          <w:lang w:eastAsia="ru-RU"/>
        </w:rPr>
        <w:t xml:space="preserve"> через </w:t>
      </w:r>
      <w:r w:rsidR="003B7E3C">
        <w:rPr>
          <w:rFonts w:ascii="Arial" w:eastAsia="Times New Roman" w:hAnsi="Arial" w:cs="Arial"/>
          <w:sz w:val="24"/>
          <w:szCs w:val="24"/>
          <w:lang w:eastAsia="ru-RU"/>
        </w:rPr>
        <w:t>5 лет.</w:t>
      </w:r>
    </w:p>
    <w:p w:rsidR="00EF519F" w:rsidRPr="005177C9" w:rsidRDefault="003B7E3C" w:rsidP="003B7E3C">
      <w:pPr>
        <w:spacing w:before="100" w:beforeAutospacing="1" w:after="100" w:afterAutospacing="1" w:line="240" w:lineRule="auto"/>
        <w:ind w:left="720"/>
        <w:jc w:val="center"/>
        <w:rPr>
          <w:rFonts w:ascii="Arial" w:eastAsia="Times New Roman" w:hAnsi="Arial" w:cs="Arial"/>
          <w:sz w:val="24"/>
          <w:szCs w:val="24"/>
          <w:lang w:eastAsia="ru-RU"/>
        </w:rPr>
      </w:pPr>
      <w:r>
        <w:rPr>
          <w:noProof/>
          <w:lang w:eastAsia="ru-RU"/>
        </w:rPr>
        <w:lastRenderedPageBreak/>
        <w:drawing>
          <wp:inline distT="0" distB="0" distL="0" distR="0" wp14:anchorId="4F5ECEAE" wp14:editId="032BD7BC">
            <wp:extent cx="4924425" cy="314325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F519F" w:rsidRPr="005177C9" w:rsidRDefault="00EF519F" w:rsidP="00EF519F">
      <w:pPr>
        <w:numPr>
          <w:ilvl w:val="0"/>
          <w:numId w:val="2"/>
        </w:numPr>
        <w:spacing w:before="100" w:beforeAutospacing="1" w:after="100" w:afterAutospacing="1" w:line="240" w:lineRule="auto"/>
        <w:jc w:val="both"/>
        <w:rPr>
          <w:rFonts w:ascii="Arial" w:eastAsia="Times New Roman" w:hAnsi="Arial" w:cs="Arial"/>
          <w:sz w:val="24"/>
          <w:szCs w:val="24"/>
          <w:lang w:eastAsia="ru-RU"/>
        </w:rPr>
      </w:pPr>
      <w:r w:rsidRPr="005177C9">
        <w:rPr>
          <w:rFonts w:ascii="Arial" w:eastAsia="Times New Roman" w:hAnsi="Arial" w:cs="Arial"/>
          <w:b/>
          <w:bCs/>
          <w:sz w:val="24"/>
          <w:szCs w:val="24"/>
          <w:lang w:eastAsia="ru-RU"/>
        </w:rPr>
        <w:t>По какой причине меняете портфель?</w:t>
      </w:r>
      <w:r w:rsidRPr="005177C9">
        <w:rPr>
          <w:rFonts w:ascii="Arial" w:eastAsia="Times New Roman" w:hAnsi="Arial" w:cs="Arial"/>
          <w:sz w:val="24"/>
          <w:szCs w:val="24"/>
          <w:lang w:eastAsia="ru-RU"/>
        </w:rPr>
        <w:t xml:space="preserve"> </w:t>
      </w:r>
    </w:p>
    <w:p w:rsidR="00EF519F" w:rsidRPr="00822D29" w:rsidRDefault="00EF519F" w:rsidP="003B7E3C">
      <w:pPr>
        <w:pStyle w:val="a9"/>
        <w:ind w:firstLine="426"/>
        <w:jc w:val="both"/>
        <w:rPr>
          <w:rFonts w:ascii="Arial" w:hAnsi="Arial" w:cs="Arial"/>
          <w:sz w:val="24"/>
          <w:szCs w:val="24"/>
          <w:lang w:eastAsia="ru-RU"/>
        </w:rPr>
      </w:pPr>
      <w:r w:rsidRPr="00822D29">
        <w:rPr>
          <w:rFonts w:ascii="Arial" w:hAnsi="Arial" w:cs="Arial"/>
          <w:sz w:val="24"/>
          <w:szCs w:val="24"/>
          <w:lang w:eastAsia="ru-RU"/>
        </w:rPr>
        <w:t>Причиной смены портфеля  яв</w:t>
      </w:r>
      <w:r w:rsidR="003B7E3C">
        <w:rPr>
          <w:rFonts w:ascii="Arial" w:hAnsi="Arial" w:cs="Arial"/>
          <w:sz w:val="24"/>
          <w:szCs w:val="24"/>
          <w:lang w:eastAsia="ru-RU"/>
        </w:rPr>
        <w:t>ляется, что он старый ответили 16 человек; порвался</w:t>
      </w:r>
      <w:r w:rsidRPr="00822D29">
        <w:rPr>
          <w:rFonts w:ascii="Arial" w:hAnsi="Arial" w:cs="Arial"/>
          <w:sz w:val="24"/>
          <w:szCs w:val="24"/>
          <w:lang w:eastAsia="ru-RU"/>
        </w:rPr>
        <w:t xml:space="preserve"> портфель, ответили 9 че</w:t>
      </w:r>
      <w:r w:rsidR="003B7E3C">
        <w:rPr>
          <w:rFonts w:ascii="Arial" w:hAnsi="Arial" w:cs="Arial"/>
          <w:sz w:val="24"/>
          <w:szCs w:val="24"/>
          <w:lang w:eastAsia="ru-RU"/>
        </w:rPr>
        <w:t>ловек; просто надоел, ответили 3</w:t>
      </w:r>
      <w:r w:rsidRPr="00822D29">
        <w:rPr>
          <w:rFonts w:ascii="Arial" w:hAnsi="Arial" w:cs="Arial"/>
          <w:sz w:val="24"/>
          <w:szCs w:val="24"/>
          <w:lang w:eastAsia="ru-RU"/>
        </w:rPr>
        <w:t xml:space="preserve"> человек</w:t>
      </w:r>
      <w:r w:rsidR="003B7E3C">
        <w:rPr>
          <w:rFonts w:ascii="Arial" w:hAnsi="Arial" w:cs="Arial"/>
          <w:sz w:val="24"/>
          <w:szCs w:val="24"/>
          <w:lang w:eastAsia="ru-RU"/>
        </w:rPr>
        <w:t>а</w:t>
      </w:r>
      <w:r w:rsidRPr="00822D29">
        <w:rPr>
          <w:rFonts w:ascii="Arial" w:hAnsi="Arial" w:cs="Arial"/>
          <w:sz w:val="24"/>
          <w:szCs w:val="24"/>
          <w:lang w:eastAsia="ru-RU"/>
        </w:rPr>
        <w:t xml:space="preserve">; </w:t>
      </w:r>
      <w:r w:rsidR="003B7E3C">
        <w:rPr>
          <w:rFonts w:ascii="Arial" w:hAnsi="Arial" w:cs="Arial"/>
          <w:sz w:val="24"/>
          <w:szCs w:val="24"/>
          <w:lang w:eastAsia="ru-RU"/>
        </w:rPr>
        <w:t>2</w:t>
      </w:r>
      <w:r w:rsidRPr="00822D29">
        <w:rPr>
          <w:rFonts w:ascii="Arial" w:hAnsi="Arial" w:cs="Arial"/>
          <w:sz w:val="24"/>
          <w:szCs w:val="24"/>
          <w:lang w:eastAsia="ru-RU"/>
        </w:rPr>
        <w:t xml:space="preserve"> человек ответил</w:t>
      </w:r>
      <w:r w:rsidR="003B7E3C">
        <w:rPr>
          <w:rFonts w:ascii="Arial" w:hAnsi="Arial" w:cs="Arial"/>
          <w:sz w:val="24"/>
          <w:szCs w:val="24"/>
          <w:lang w:eastAsia="ru-RU"/>
        </w:rPr>
        <w:t>и</w:t>
      </w:r>
      <w:r w:rsidRPr="00822D29">
        <w:rPr>
          <w:rFonts w:ascii="Arial" w:hAnsi="Arial" w:cs="Arial"/>
          <w:sz w:val="24"/>
          <w:szCs w:val="24"/>
          <w:lang w:eastAsia="ru-RU"/>
        </w:rPr>
        <w:t>, что</w:t>
      </w:r>
      <w:r w:rsidR="003B7E3C">
        <w:rPr>
          <w:rFonts w:ascii="Arial" w:hAnsi="Arial" w:cs="Arial"/>
          <w:sz w:val="24"/>
          <w:szCs w:val="24"/>
          <w:lang w:eastAsia="ru-RU"/>
        </w:rPr>
        <w:t xml:space="preserve"> хочется новый; 1 человек ответил</w:t>
      </w:r>
      <w:r w:rsidRPr="00822D29">
        <w:rPr>
          <w:rFonts w:ascii="Arial" w:hAnsi="Arial" w:cs="Arial"/>
          <w:sz w:val="24"/>
          <w:szCs w:val="24"/>
          <w:lang w:eastAsia="ru-RU"/>
        </w:rPr>
        <w:t>, что</w:t>
      </w:r>
      <w:r w:rsidR="003B7E3C">
        <w:rPr>
          <w:rFonts w:ascii="Arial" w:hAnsi="Arial" w:cs="Arial"/>
          <w:sz w:val="24"/>
          <w:szCs w:val="24"/>
          <w:lang w:eastAsia="ru-RU"/>
        </w:rPr>
        <w:t xml:space="preserve"> сломался замок</w:t>
      </w:r>
      <w:r w:rsidRPr="00822D29">
        <w:rPr>
          <w:rFonts w:ascii="Arial" w:hAnsi="Arial" w:cs="Arial"/>
          <w:sz w:val="24"/>
          <w:szCs w:val="24"/>
          <w:lang w:eastAsia="ru-RU"/>
        </w:rPr>
        <w:t xml:space="preserve">. </w:t>
      </w:r>
    </w:p>
    <w:p w:rsidR="00EF519F" w:rsidRPr="005177C9" w:rsidRDefault="008858EF" w:rsidP="008858EF">
      <w:pPr>
        <w:spacing w:before="100" w:beforeAutospacing="1" w:after="100" w:afterAutospacing="1" w:line="240" w:lineRule="auto"/>
        <w:ind w:left="720"/>
        <w:jc w:val="center"/>
        <w:rPr>
          <w:rFonts w:ascii="Arial" w:eastAsia="Times New Roman" w:hAnsi="Arial" w:cs="Arial"/>
          <w:sz w:val="24"/>
          <w:szCs w:val="24"/>
          <w:lang w:eastAsia="ru-RU"/>
        </w:rPr>
      </w:pPr>
      <w:r>
        <w:rPr>
          <w:noProof/>
          <w:lang w:eastAsia="ru-RU"/>
        </w:rPr>
        <w:drawing>
          <wp:inline distT="0" distB="0" distL="0" distR="0" wp14:anchorId="43FFF7B3" wp14:editId="4DCE74E8">
            <wp:extent cx="4867275" cy="3038475"/>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bookmarkEnd w:id="74"/>
    <w:bookmarkEnd w:id="75"/>
    <w:bookmarkEnd w:id="76"/>
    <w:p w:rsidR="00AB3081" w:rsidRPr="00822D29" w:rsidRDefault="00AB3081" w:rsidP="008858EF">
      <w:pPr>
        <w:pStyle w:val="a9"/>
        <w:jc w:val="center"/>
        <w:rPr>
          <w:rFonts w:ascii="Arial" w:hAnsi="Arial" w:cs="Arial"/>
          <w:b/>
          <w:i/>
          <w:sz w:val="24"/>
          <w:szCs w:val="24"/>
          <w:lang w:eastAsia="ru-RU"/>
        </w:rPr>
      </w:pPr>
      <w:r w:rsidRPr="00822D29">
        <w:rPr>
          <w:rFonts w:ascii="Arial" w:hAnsi="Arial" w:cs="Arial"/>
          <w:b/>
          <w:i/>
          <w:sz w:val="24"/>
          <w:szCs w:val="24"/>
          <w:lang w:eastAsia="ru-RU"/>
        </w:rPr>
        <w:t>Исследование состояния здоровья учащихся 5-6-х классов.</w:t>
      </w:r>
    </w:p>
    <w:p w:rsidR="00AB3081" w:rsidRDefault="00AB3081" w:rsidP="00AB3081">
      <w:pPr>
        <w:pStyle w:val="a9"/>
        <w:ind w:firstLine="708"/>
        <w:jc w:val="both"/>
        <w:rPr>
          <w:rFonts w:ascii="Arial" w:hAnsi="Arial" w:cs="Arial"/>
          <w:sz w:val="24"/>
          <w:szCs w:val="24"/>
          <w:lang w:eastAsia="ru-RU"/>
        </w:rPr>
      </w:pPr>
      <w:r>
        <w:rPr>
          <w:rFonts w:ascii="Arial" w:hAnsi="Arial" w:cs="Arial"/>
          <w:sz w:val="24"/>
          <w:szCs w:val="24"/>
          <w:lang w:eastAsia="ru-RU"/>
        </w:rPr>
        <w:t>Заболевания опорно-двигательного аппарата</w:t>
      </w:r>
      <w:r w:rsidRPr="00AB3081">
        <w:rPr>
          <w:rFonts w:ascii="Arial" w:hAnsi="Arial" w:cs="Arial"/>
          <w:sz w:val="24"/>
          <w:szCs w:val="24"/>
          <w:lang w:eastAsia="ru-RU"/>
        </w:rPr>
        <w:t xml:space="preserve"> учащихся</w:t>
      </w:r>
      <w:r>
        <w:rPr>
          <w:rFonts w:ascii="Arial" w:hAnsi="Arial" w:cs="Arial"/>
          <w:sz w:val="24"/>
          <w:szCs w:val="24"/>
          <w:lang w:eastAsia="ru-RU"/>
        </w:rPr>
        <w:t xml:space="preserve"> 5-6-х классов: с</w:t>
      </w:r>
      <w:r w:rsidRPr="00AB3081">
        <w:rPr>
          <w:rFonts w:ascii="Arial" w:hAnsi="Arial" w:cs="Arial"/>
          <w:sz w:val="24"/>
          <w:szCs w:val="24"/>
          <w:lang w:eastAsia="ru-RU"/>
        </w:rPr>
        <w:t>колиоз 0</w:t>
      </w:r>
      <w:r>
        <w:rPr>
          <w:rFonts w:ascii="Arial" w:hAnsi="Arial" w:cs="Arial"/>
          <w:sz w:val="24"/>
          <w:szCs w:val="24"/>
          <w:lang w:eastAsia="ru-RU"/>
        </w:rPr>
        <w:t xml:space="preserve">, </w:t>
      </w:r>
      <w:r>
        <w:rPr>
          <w:rFonts w:ascii="Arial" w:hAnsi="Arial" w:cs="Arial"/>
          <w:sz w:val="24"/>
          <w:szCs w:val="24"/>
          <w:lang w:val="en-US" w:eastAsia="ru-RU"/>
        </w:rPr>
        <w:t>I</w:t>
      </w:r>
      <w:r w:rsidRPr="00AB3081">
        <w:rPr>
          <w:rFonts w:ascii="Arial" w:hAnsi="Arial" w:cs="Arial"/>
          <w:sz w:val="24"/>
          <w:szCs w:val="24"/>
          <w:lang w:eastAsia="ru-RU"/>
        </w:rPr>
        <w:t xml:space="preserve"> степени</w:t>
      </w:r>
      <w:r>
        <w:rPr>
          <w:rFonts w:ascii="Arial" w:hAnsi="Arial" w:cs="Arial"/>
          <w:sz w:val="24"/>
          <w:szCs w:val="24"/>
          <w:lang w:eastAsia="ru-RU"/>
        </w:rPr>
        <w:t>, н</w:t>
      </w:r>
      <w:r w:rsidRPr="00AB3081">
        <w:rPr>
          <w:rFonts w:ascii="Arial" w:hAnsi="Arial" w:cs="Arial"/>
          <w:sz w:val="24"/>
          <w:szCs w:val="24"/>
          <w:lang w:eastAsia="ru-RU"/>
        </w:rPr>
        <w:t>арушение осанки</w:t>
      </w:r>
      <w:r>
        <w:rPr>
          <w:rFonts w:ascii="Arial" w:hAnsi="Arial" w:cs="Arial"/>
          <w:sz w:val="24"/>
          <w:szCs w:val="24"/>
          <w:lang w:eastAsia="ru-RU"/>
        </w:rPr>
        <w:t>, п</w:t>
      </w:r>
      <w:r w:rsidRPr="00AB3081">
        <w:rPr>
          <w:rFonts w:ascii="Arial" w:hAnsi="Arial" w:cs="Arial"/>
          <w:sz w:val="24"/>
          <w:szCs w:val="24"/>
          <w:lang w:eastAsia="ru-RU"/>
        </w:rPr>
        <w:t>лоскостопие</w:t>
      </w:r>
      <w:r>
        <w:rPr>
          <w:rFonts w:ascii="Arial" w:hAnsi="Arial" w:cs="Arial"/>
          <w:sz w:val="24"/>
          <w:szCs w:val="24"/>
          <w:lang w:eastAsia="ru-RU"/>
        </w:rPr>
        <w:t xml:space="preserve">. </w:t>
      </w:r>
    </w:p>
    <w:p w:rsidR="00822D29" w:rsidRDefault="00822D29" w:rsidP="00AB3081">
      <w:pPr>
        <w:pStyle w:val="a9"/>
        <w:ind w:firstLine="708"/>
        <w:jc w:val="both"/>
        <w:rPr>
          <w:rFonts w:ascii="Arial" w:hAnsi="Arial" w:cs="Arial"/>
          <w:sz w:val="24"/>
          <w:szCs w:val="24"/>
          <w:lang w:eastAsia="ru-RU"/>
        </w:rPr>
      </w:pPr>
    </w:p>
    <w:p w:rsidR="00AB3081" w:rsidRPr="008858EF" w:rsidRDefault="00AB3081" w:rsidP="008858EF">
      <w:pPr>
        <w:pStyle w:val="a9"/>
        <w:jc w:val="center"/>
        <w:rPr>
          <w:rFonts w:ascii="Arial" w:hAnsi="Arial" w:cs="Arial"/>
          <w:b/>
          <w:i/>
          <w:sz w:val="24"/>
          <w:szCs w:val="24"/>
          <w:lang w:eastAsia="ru-RU"/>
        </w:rPr>
      </w:pPr>
      <w:r w:rsidRPr="008858EF">
        <w:rPr>
          <w:rFonts w:ascii="Arial" w:hAnsi="Arial" w:cs="Arial"/>
          <w:b/>
          <w:i/>
          <w:sz w:val="24"/>
          <w:szCs w:val="24"/>
          <w:lang w:eastAsia="ru-RU"/>
        </w:rPr>
        <w:t>Исследование фактического веса портфелей учеников 5-6-х классов.</w:t>
      </w:r>
    </w:p>
    <w:p w:rsidR="00EF519F" w:rsidRPr="00822D29" w:rsidRDefault="00EF519F" w:rsidP="00822D29">
      <w:pPr>
        <w:pStyle w:val="a9"/>
        <w:ind w:firstLine="708"/>
        <w:jc w:val="both"/>
        <w:rPr>
          <w:rFonts w:ascii="Arial" w:hAnsi="Arial" w:cs="Arial"/>
          <w:sz w:val="24"/>
          <w:szCs w:val="24"/>
          <w:lang w:eastAsia="ru-RU"/>
        </w:rPr>
      </w:pPr>
      <w:r w:rsidRPr="00822D29">
        <w:rPr>
          <w:rFonts w:ascii="Arial" w:hAnsi="Arial" w:cs="Arial"/>
          <w:sz w:val="24"/>
          <w:szCs w:val="24"/>
          <w:lang w:eastAsia="ru-RU"/>
        </w:rPr>
        <w:t>Я</w:t>
      </w:r>
      <w:r w:rsidRPr="00822D29">
        <w:rPr>
          <w:rFonts w:ascii="Arial" w:hAnsi="Arial" w:cs="Arial"/>
          <w:b/>
          <w:sz w:val="24"/>
          <w:szCs w:val="24"/>
          <w:lang w:eastAsia="ru-RU"/>
        </w:rPr>
        <w:t xml:space="preserve"> </w:t>
      </w:r>
      <w:r w:rsidR="00AD3671" w:rsidRPr="00822D29">
        <w:rPr>
          <w:rFonts w:ascii="Arial" w:hAnsi="Arial" w:cs="Arial"/>
          <w:sz w:val="24"/>
          <w:szCs w:val="24"/>
          <w:lang w:eastAsia="ru-RU"/>
        </w:rPr>
        <w:t>проанализировал</w:t>
      </w:r>
      <w:r w:rsidRPr="00822D29">
        <w:rPr>
          <w:rFonts w:ascii="Arial" w:hAnsi="Arial" w:cs="Arial"/>
          <w:sz w:val="24"/>
          <w:szCs w:val="24"/>
          <w:lang w:eastAsia="ru-RU"/>
        </w:rPr>
        <w:t xml:space="preserve">, насколько соответствует гигиеническим </w:t>
      </w:r>
      <w:r w:rsidR="00AB3081" w:rsidRPr="00822D29">
        <w:rPr>
          <w:rFonts w:ascii="Arial" w:hAnsi="Arial" w:cs="Arial"/>
          <w:sz w:val="24"/>
          <w:szCs w:val="24"/>
          <w:lang w:eastAsia="ru-RU"/>
        </w:rPr>
        <w:t>нормам вес портфелей учеников 5-6 классов</w:t>
      </w:r>
      <w:r w:rsidRPr="00822D29">
        <w:rPr>
          <w:rFonts w:ascii="Arial" w:hAnsi="Arial" w:cs="Arial"/>
          <w:sz w:val="24"/>
          <w:szCs w:val="24"/>
          <w:lang w:eastAsia="ru-RU"/>
        </w:rPr>
        <w:t xml:space="preserve">. Предварительно взвешали каждый учебник, тетради и школьные принадлежности. По расписанию уроков просчитали вес </w:t>
      </w:r>
      <w:r w:rsidRPr="00822D29">
        <w:rPr>
          <w:rFonts w:ascii="Arial" w:hAnsi="Arial" w:cs="Arial"/>
          <w:sz w:val="24"/>
          <w:szCs w:val="24"/>
          <w:lang w:eastAsia="ru-RU"/>
        </w:rPr>
        <w:lastRenderedPageBreak/>
        <w:t>полного портфеля на каждый день. Высчитали среднее значение и занесли его в таблицу. У врача мы узнали вес каждого ученика. Результаты работы вы видите в таблице.</w:t>
      </w:r>
    </w:p>
    <w:p w:rsidR="00EF519F" w:rsidRDefault="00EF519F" w:rsidP="00EF519F">
      <w:pPr>
        <w:spacing w:after="0" w:line="240" w:lineRule="auto"/>
        <w:jc w:val="both"/>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   </w:t>
      </w:r>
    </w:p>
    <w:p w:rsidR="00EF519F" w:rsidRPr="005177C9" w:rsidRDefault="00EF519F" w:rsidP="00822D29">
      <w:pPr>
        <w:spacing w:after="0" w:line="240" w:lineRule="auto"/>
        <w:jc w:val="center"/>
        <w:rPr>
          <w:rFonts w:ascii="Arial" w:eastAsia="Times New Roman" w:hAnsi="Arial" w:cs="Arial"/>
          <w:sz w:val="24"/>
          <w:szCs w:val="24"/>
          <w:lang w:eastAsia="ru-RU"/>
        </w:rPr>
      </w:pPr>
      <w:r w:rsidRPr="005177C9">
        <w:rPr>
          <w:rFonts w:ascii="Arial" w:eastAsia="Times New Roman" w:hAnsi="Arial" w:cs="Arial"/>
          <w:b/>
          <w:sz w:val="24"/>
          <w:szCs w:val="24"/>
          <w:lang w:eastAsia="ru-RU"/>
        </w:rPr>
        <w:t>С</w:t>
      </w:r>
      <w:r w:rsidR="00C025FF">
        <w:rPr>
          <w:rFonts w:ascii="Arial" w:eastAsia="Times New Roman" w:hAnsi="Arial" w:cs="Arial"/>
          <w:b/>
          <w:sz w:val="24"/>
          <w:szCs w:val="24"/>
          <w:lang w:eastAsia="ru-RU"/>
        </w:rPr>
        <w:t>водная таблица результатов 5а</w:t>
      </w:r>
      <w:r w:rsidRPr="005177C9">
        <w:rPr>
          <w:rFonts w:ascii="Arial" w:eastAsia="Times New Roman" w:hAnsi="Arial" w:cs="Arial"/>
          <w:b/>
          <w:sz w:val="24"/>
          <w:szCs w:val="24"/>
          <w:lang w:eastAsia="ru-RU"/>
        </w:rPr>
        <w:t xml:space="preserve"> класса</w:t>
      </w:r>
    </w:p>
    <w:p w:rsidR="00EF519F" w:rsidRPr="005177C9" w:rsidRDefault="00EF519F" w:rsidP="00EF519F">
      <w:pPr>
        <w:spacing w:after="0" w:line="240" w:lineRule="auto"/>
        <w:jc w:val="both"/>
        <w:rPr>
          <w:rFonts w:ascii="Arial" w:eastAsia="Times New Roman" w:hAnsi="Arial" w:cs="Arial"/>
          <w:sz w:val="24"/>
          <w:szCs w:val="24"/>
          <w:lang w:eastAsia="ru-RU"/>
        </w:rPr>
      </w:pPr>
    </w:p>
    <w:tbl>
      <w:tblPr>
        <w:tblStyle w:val="2-5"/>
        <w:tblW w:w="0" w:type="auto"/>
        <w:tblInd w:w="664" w:type="dxa"/>
        <w:tblLayout w:type="fixed"/>
        <w:tblLook w:val="0000" w:firstRow="0" w:lastRow="0" w:firstColumn="0" w:lastColumn="0" w:noHBand="0" w:noVBand="0"/>
      </w:tblPr>
      <w:tblGrid>
        <w:gridCol w:w="638"/>
        <w:gridCol w:w="1783"/>
        <w:gridCol w:w="1134"/>
        <w:gridCol w:w="1418"/>
        <w:gridCol w:w="1559"/>
        <w:gridCol w:w="1417"/>
        <w:gridCol w:w="1242"/>
      </w:tblGrid>
      <w:tr w:rsidR="000F7866" w:rsidRPr="005177C9" w:rsidTr="000F78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38" w:type="dxa"/>
          </w:tcPr>
          <w:p w:rsidR="000F7866" w:rsidRPr="00C025FF" w:rsidRDefault="000F7866" w:rsidP="00C025FF">
            <w:pPr>
              <w:jc w:val="center"/>
              <w:rPr>
                <w:rFonts w:ascii="Arial" w:eastAsia="Times New Roman" w:hAnsi="Arial" w:cs="Arial"/>
                <w:b/>
                <w:sz w:val="24"/>
                <w:szCs w:val="24"/>
                <w:lang w:eastAsia="ru-RU"/>
              </w:rPr>
            </w:pPr>
            <w:r w:rsidRPr="00C025FF">
              <w:rPr>
                <w:rFonts w:ascii="Arial" w:eastAsia="Times New Roman" w:hAnsi="Arial" w:cs="Arial"/>
                <w:b/>
                <w:sz w:val="24"/>
                <w:szCs w:val="24"/>
                <w:lang w:eastAsia="ru-RU"/>
              </w:rPr>
              <w:t>№</w:t>
            </w:r>
          </w:p>
        </w:tc>
        <w:tc>
          <w:tcPr>
            <w:tcW w:w="1783" w:type="dxa"/>
          </w:tcPr>
          <w:p w:rsidR="000F7866" w:rsidRPr="00C025FF" w:rsidRDefault="000F7866" w:rsidP="00C025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ru-RU"/>
              </w:rPr>
            </w:pPr>
            <w:r w:rsidRPr="00C025FF">
              <w:rPr>
                <w:rFonts w:ascii="Arial" w:eastAsia="Times New Roman" w:hAnsi="Arial" w:cs="Arial"/>
                <w:b/>
                <w:sz w:val="24"/>
                <w:szCs w:val="24"/>
                <w:lang w:eastAsia="ru-RU"/>
              </w:rPr>
              <w:t>Имя</w:t>
            </w:r>
          </w:p>
        </w:tc>
        <w:tc>
          <w:tcPr>
            <w:cnfStyle w:val="000010000000" w:firstRow="0" w:lastRow="0" w:firstColumn="0" w:lastColumn="0" w:oddVBand="1" w:evenVBand="0" w:oddHBand="0" w:evenHBand="0" w:firstRowFirstColumn="0" w:firstRowLastColumn="0" w:lastRowFirstColumn="0" w:lastRowLastColumn="0"/>
            <w:tcW w:w="1134" w:type="dxa"/>
          </w:tcPr>
          <w:p w:rsidR="000F7866" w:rsidRPr="00C025FF" w:rsidRDefault="000F7866" w:rsidP="00C025FF">
            <w:pPr>
              <w:jc w:val="center"/>
              <w:rPr>
                <w:rFonts w:ascii="Arial" w:eastAsia="Times New Roman" w:hAnsi="Arial" w:cs="Arial"/>
                <w:b/>
                <w:sz w:val="24"/>
                <w:szCs w:val="24"/>
                <w:lang w:eastAsia="ru-RU"/>
              </w:rPr>
            </w:pPr>
            <w:r w:rsidRPr="00C025FF">
              <w:rPr>
                <w:rFonts w:ascii="Arial" w:eastAsia="Times New Roman" w:hAnsi="Arial" w:cs="Arial"/>
                <w:b/>
                <w:sz w:val="24"/>
                <w:szCs w:val="24"/>
                <w:lang w:eastAsia="ru-RU"/>
              </w:rPr>
              <w:t>Вес ученика, кг</w:t>
            </w:r>
          </w:p>
        </w:tc>
        <w:tc>
          <w:tcPr>
            <w:tcW w:w="1418" w:type="dxa"/>
          </w:tcPr>
          <w:p w:rsidR="000F7866" w:rsidRPr="00C025FF" w:rsidRDefault="000F7866" w:rsidP="00C025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ru-RU"/>
              </w:rPr>
            </w:pPr>
            <w:r w:rsidRPr="00C025FF">
              <w:rPr>
                <w:rFonts w:ascii="Arial" w:eastAsia="Times New Roman" w:hAnsi="Arial" w:cs="Arial"/>
                <w:b/>
                <w:sz w:val="24"/>
                <w:szCs w:val="24"/>
                <w:lang w:eastAsia="ru-RU"/>
              </w:rPr>
              <w:t>Вес пустого портфеля, г</w:t>
            </w:r>
          </w:p>
        </w:tc>
        <w:tc>
          <w:tcPr>
            <w:cnfStyle w:val="000010000000" w:firstRow="0" w:lastRow="0" w:firstColumn="0" w:lastColumn="0" w:oddVBand="1" w:evenVBand="0" w:oddHBand="0" w:evenHBand="0" w:firstRowFirstColumn="0" w:firstRowLastColumn="0" w:lastRowFirstColumn="0" w:lastRowLastColumn="0"/>
            <w:tcW w:w="1559" w:type="dxa"/>
          </w:tcPr>
          <w:p w:rsidR="000F7866" w:rsidRPr="00C025FF" w:rsidRDefault="000F7866" w:rsidP="00C025FF">
            <w:pPr>
              <w:jc w:val="center"/>
              <w:rPr>
                <w:rFonts w:ascii="Arial" w:eastAsia="Times New Roman" w:hAnsi="Arial" w:cs="Arial"/>
                <w:b/>
                <w:sz w:val="24"/>
                <w:szCs w:val="24"/>
                <w:lang w:eastAsia="ru-RU"/>
              </w:rPr>
            </w:pPr>
            <w:r w:rsidRPr="00C025FF">
              <w:rPr>
                <w:rFonts w:ascii="Arial" w:eastAsia="Times New Roman" w:hAnsi="Arial" w:cs="Arial"/>
                <w:b/>
                <w:sz w:val="24"/>
                <w:szCs w:val="24"/>
                <w:lang w:eastAsia="ru-RU"/>
              </w:rPr>
              <w:t>Средний вес полного портфеля, кг</w:t>
            </w:r>
          </w:p>
        </w:tc>
        <w:tc>
          <w:tcPr>
            <w:tcW w:w="1417" w:type="dxa"/>
          </w:tcPr>
          <w:p w:rsidR="000F7866" w:rsidRPr="00C025FF" w:rsidRDefault="000F7866" w:rsidP="000F786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ru-RU"/>
              </w:rPr>
            </w:pPr>
            <w:r w:rsidRPr="00C025FF">
              <w:rPr>
                <w:rFonts w:ascii="Arial" w:eastAsia="Times New Roman" w:hAnsi="Arial" w:cs="Arial"/>
                <w:b/>
                <w:sz w:val="24"/>
                <w:szCs w:val="24"/>
                <w:lang w:eastAsia="ru-RU"/>
              </w:rPr>
              <w:t>Норма (10% от веса ученика), кг</w:t>
            </w:r>
          </w:p>
        </w:tc>
        <w:tc>
          <w:tcPr>
            <w:cnfStyle w:val="000010000000" w:firstRow="0" w:lastRow="0" w:firstColumn="0" w:lastColumn="0" w:oddVBand="1" w:evenVBand="0" w:oddHBand="0" w:evenHBand="0" w:firstRowFirstColumn="0" w:firstRowLastColumn="0" w:lastRowFirstColumn="0" w:lastRowLastColumn="0"/>
            <w:tcW w:w="1242" w:type="dxa"/>
          </w:tcPr>
          <w:p w:rsidR="000F7866" w:rsidRPr="00C025FF" w:rsidRDefault="000F7866" w:rsidP="0043419E">
            <w:pPr>
              <w:jc w:val="center"/>
              <w:rPr>
                <w:rFonts w:ascii="Arial" w:eastAsia="Times New Roman" w:hAnsi="Arial" w:cs="Arial"/>
                <w:b/>
                <w:sz w:val="24"/>
                <w:szCs w:val="24"/>
                <w:lang w:eastAsia="ru-RU"/>
              </w:rPr>
            </w:pPr>
            <w:r>
              <w:rPr>
                <w:rFonts w:ascii="Arial" w:eastAsia="Times New Roman" w:hAnsi="Arial" w:cs="Arial"/>
                <w:b/>
                <w:sz w:val="24"/>
                <w:szCs w:val="24"/>
                <w:lang w:eastAsia="ru-RU"/>
              </w:rPr>
              <w:t>Норматив</w:t>
            </w:r>
          </w:p>
        </w:tc>
      </w:tr>
      <w:tr w:rsidR="000F7866" w:rsidRPr="005177C9" w:rsidTr="000F7866">
        <w:tc>
          <w:tcPr>
            <w:cnfStyle w:val="000010000000" w:firstRow="0" w:lastRow="0" w:firstColumn="0" w:lastColumn="0" w:oddVBand="1" w:evenVBand="0" w:oddHBand="0" w:evenHBand="0" w:firstRowFirstColumn="0" w:firstRowLastColumn="0" w:lastRowFirstColumn="0" w:lastRowLastColumn="0"/>
            <w:tcW w:w="638" w:type="dxa"/>
          </w:tcPr>
          <w:p w:rsidR="000F7866" w:rsidRPr="005177C9" w:rsidRDefault="000F7866" w:rsidP="00EF519F">
            <w:pPr>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1 </w:t>
            </w:r>
          </w:p>
        </w:tc>
        <w:tc>
          <w:tcPr>
            <w:tcW w:w="1783" w:type="dxa"/>
          </w:tcPr>
          <w:p w:rsidR="000F7866" w:rsidRPr="005177C9" w:rsidRDefault="000F7866" w:rsidP="00EF519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sidRPr="00C025FF">
              <w:rPr>
                <w:rFonts w:ascii="Arial" w:eastAsia="Times New Roman" w:hAnsi="Arial" w:cs="Arial"/>
                <w:sz w:val="24"/>
                <w:szCs w:val="24"/>
                <w:lang w:eastAsia="ru-RU"/>
              </w:rPr>
              <w:t>Виктория</w:t>
            </w:r>
          </w:p>
        </w:tc>
        <w:tc>
          <w:tcPr>
            <w:cnfStyle w:val="000010000000" w:firstRow="0" w:lastRow="0" w:firstColumn="0" w:lastColumn="0" w:oddVBand="1" w:evenVBand="0" w:oddHBand="0" w:evenHBand="0" w:firstRowFirstColumn="0" w:firstRowLastColumn="0" w:lastRowFirstColumn="0" w:lastRowLastColumn="0"/>
            <w:tcW w:w="1134" w:type="dxa"/>
          </w:tcPr>
          <w:p w:rsidR="000F7866" w:rsidRPr="005177C9" w:rsidRDefault="000F7866" w:rsidP="008858EF">
            <w:pPr>
              <w:jc w:val="center"/>
              <w:rPr>
                <w:rFonts w:ascii="Arial" w:eastAsia="Times New Roman" w:hAnsi="Arial" w:cs="Arial"/>
                <w:sz w:val="24"/>
                <w:szCs w:val="24"/>
                <w:lang w:eastAsia="ru-RU"/>
              </w:rPr>
            </w:pPr>
            <w:r>
              <w:rPr>
                <w:rFonts w:ascii="Arial" w:eastAsia="Times New Roman" w:hAnsi="Arial" w:cs="Arial"/>
                <w:sz w:val="24"/>
                <w:szCs w:val="24"/>
                <w:lang w:eastAsia="ru-RU"/>
              </w:rPr>
              <w:t xml:space="preserve">49 </w:t>
            </w:r>
          </w:p>
        </w:tc>
        <w:tc>
          <w:tcPr>
            <w:tcW w:w="1418" w:type="dxa"/>
          </w:tcPr>
          <w:p w:rsidR="000F7866" w:rsidRPr="005177C9" w:rsidRDefault="000F7866" w:rsidP="008858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 xml:space="preserve">800 </w:t>
            </w:r>
          </w:p>
        </w:tc>
        <w:tc>
          <w:tcPr>
            <w:cnfStyle w:val="000010000000" w:firstRow="0" w:lastRow="0" w:firstColumn="0" w:lastColumn="0" w:oddVBand="1" w:evenVBand="0" w:oddHBand="0" w:evenHBand="0" w:firstRowFirstColumn="0" w:firstRowLastColumn="0" w:lastRowFirstColumn="0" w:lastRowLastColumn="0"/>
            <w:tcW w:w="1559" w:type="dxa"/>
          </w:tcPr>
          <w:p w:rsidR="000F7866" w:rsidRPr="005177C9" w:rsidRDefault="000F7866" w:rsidP="008858EF">
            <w:pPr>
              <w:jc w:val="center"/>
              <w:rPr>
                <w:rFonts w:ascii="Arial" w:eastAsia="Times New Roman" w:hAnsi="Arial" w:cs="Arial"/>
                <w:sz w:val="24"/>
                <w:szCs w:val="24"/>
                <w:lang w:eastAsia="ru-RU"/>
              </w:rPr>
            </w:pPr>
            <w:r>
              <w:rPr>
                <w:rFonts w:ascii="Arial" w:eastAsia="Times New Roman" w:hAnsi="Arial" w:cs="Arial"/>
                <w:sz w:val="24"/>
                <w:szCs w:val="24"/>
                <w:lang w:eastAsia="ru-RU"/>
              </w:rPr>
              <w:t xml:space="preserve">3, 500 </w:t>
            </w:r>
          </w:p>
        </w:tc>
        <w:tc>
          <w:tcPr>
            <w:tcW w:w="1417" w:type="dxa"/>
          </w:tcPr>
          <w:p w:rsidR="000F7866" w:rsidRPr="005177C9" w:rsidRDefault="000F7866" w:rsidP="008858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4,9</w:t>
            </w:r>
          </w:p>
        </w:tc>
        <w:tc>
          <w:tcPr>
            <w:cnfStyle w:val="000010000000" w:firstRow="0" w:lastRow="0" w:firstColumn="0" w:lastColumn="0" w:oddVBand="1" w:evenVBand="0" w:oddHBand="0" w:evenHBand="0" w:firstRowFirstColumn="0" w:firstRowLastColumn="0" w:lastRowFirstColumn="0" w:lastRowLastColumn="0"/>
            <w:tcW w:w="1242" w:type="dxa"/>
          </w:tcPr>
          <w:p w:rsidR="000F7866" w:rsidRDefault="000F7866" w:rsidP="008858EF">
            <w:pPr>
              <w:jc w:val="center"/>
              <w:rPr>
                <w:rFonts w:ascii="Arial" w:eastAsia="Times New Roman" w:hAnsi="Arial" w:cs="Arial"/>
                <w:sz w:val="24"/>
                <w:szCs w:val="24"/>
                <w:lang w:eastAsia="ru-RU"/>
              </w:rPr>
            </w:pPr>
            <w:r>
              <w:rPr>
                <w:rFonts w:ascii="Arial" w:eastAsia="Times New Roman" w:hAnsi="Arial" w:cs="Arial"/>
                <w:sz w:val="24"/>
                <w:szCs w:val="24"/>
                <w:lang w:eastAsia="ru-RU"/>
              </w:rPr>
              <w:t>Ниже нормы</w:t>
            </w:r>
          </w:p>
        </w:tc>
      </w:tr>
      <w:tr w:rsidR="000F7866" w:rsidRPr="005177C9" w:rsidTr="000F78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38" w:type="dxa"/>
          </w:tcPr>
          <w:p w:rsidR="000F7866" w:rsidRPr="005177C9" w:rsidRDefault="000F7866" w:rsidP="00EF519F">
            <w:pPr>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2 </w:t>
            </w:r>
          </w:p>
        </w:tc>
        <w:tc>
          <w:tcPr>
            <w:tcW w:w="1783" w:type="dxa"/>
          </w:tcPr>
          <w:p w:rsidR="000F7866" w:rsidRPr="005177C9" w:rsidRDefault="000F7866" w:rsidP="00EF519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sidRPr="00C025FF">
              <w:rPr>
                <w:rFonts w:ascii="Arial" w:eastAsia="Times New Roman" w:hAnsi="Arial" w:cs="Arial"/>
                <w:sz w:val="24"/>
                <w:szCs w:val="24"/>
                <w:lang w:eastAsia="ru-RU"/>
              </w:rPr>
              <w:t>Артём</w:t>
            </w:r>
          </w:p>
        </w:tc>
        <w:tc>
          <w:tcPr>
            <w:cnfStyle w:val="000010000000" w:firstRow="0" w:lastRow="0" w:firstColumn="0" w:lastColumn="0" w:oddVBand="1" w:evenVBand="0" w:oddHBand="0" w:evenHBand="0" w:firstRowFirstColumn="0" w:firstRowLastColumn="0" w:lastRowFirstColumn="0" w:lastRowLastColumn="0"/>
            <w:tcW w:w="1134" w:type="dxa"/>
          </w:tcPr>
          <w:p w:rsidR="000F7866" w:rsidRPr="005177C9" w:rsidRDefault="000F7866" w:rsidP="008858EF">
            <w:pPr>
              <w:jc w:val="center"/>
              <w:rPr>
                <w:rFonts w:ascii="Arial" w:eastAsia="Times New Roman" w:hAnsi="Arial" w:cs="Arial"/>
                <w:sz w:val="24"/>
                <w:szCs w:val="24"/>
                <w:lang w:eastAsia="ru-RU"/>
              </w:rPr>
            </w:pPr>
            <w:r>
              <w:rPr>
                <w:rFonts w:ascii="Arial" w:eastAsia="Times New Roman" w:hAnsi="Arial" w:cs="Arial"/>
                <w:sz w:val="24"/>
                <w:szCs w:val="24"/>
                <w:lang w:eastAsia="ru-RU"/>
              </w:rPr>
              <w:t>44</w:t>
            </w:r>
          </w:p>
        </w:tc>
        <w:tc>
          <w:tcPr>
            <w:tcW w:w="1418" w:type="dxa"/>
          </w:tcPr>
          <w:p w:rsidR="000F7866" w:rsidRPr="005177C9" w:rsidRDefault="000F7866" w:rsidP="008858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800</w:t>
            </w:r>
          </w:p>
        </w:tc>
        <w:tc>
          <w:tcPr>
            <w:cnfStyle w:val="000010000000" w:firstRow="0" w:lastRow="0" w:firstColumn="0" w:lastColumn="0" w:oddVBand="1" w:evenVBand="0" w:oddHBand="0" w:evenHBand="0" w:firstRowFirstColumn="0" w:firstRowLastColumn="0" w:lastRowFirstColumn="0" w:lastRowLastColumn="0"/>
            <w:tcW w:w="1559" w:type="dxa"/>
          </w:tcPr>
          <w:p w:rsidR="000F7866" w:rsidRPr="005177C9" w:rsidRDefault="000F7866" w:rsidP="008858EF">
            <w:pPr>
              <w:jc w:val="center"/>
              <w:rPr>
                <w:rFonts w:ascii="Arial" w:eastAsia="Times New Roman" w:hAnsi="Arial" w:cs="Arial"/>
                <w:sz w:val="24"/>
                <w:szCs w:val="24"/>
                <w:lang w:eastAsia="ru-RU"/>
              </w:rPr>
            </w:pPr>
            <w:r>
              <w:rPr>
                <w:rFonts w:ascii="Arial" w:eastAsia="Times New Roman" w:hAnsi="Arial" w:cs="Arial"/>
                <w:sz w:val="24"/>
                <w:szCs w:val="24"/>
                <w:lang w:eastAsia="ru-RU"/>
              </w:rPr>
              <w:t>2,400</w:t>
            </w:r>
          </w:p>
        </w:tc>
        <w:tc>
          <w:tcPr>
            <w:tcW w:w="1417" w:type="dxa"/>
          </w:tcPr>
          <w:p w:rsidR="000F7866" w:rsidRPr="005177C9" w:rsidRDefault="000F7866" w:rsidP="008858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4,4</w:t>
            </w:r>
          </w:p>
        </w:tc>
        <w:tc>
          <w:tcPr>
            <w:cnfStyle w:val="000010000000" w:firstRow="0" w:lastRow="0" w:firstColumn="0" w:lastColumn="0" w:oddVBand="1" w:evenVBand="0" w:oddHBand="0" w:evenHBand="0" w:firstRowFirstColumn="0" w:firstRowLastColumn="0" w:lastRowFirstColumn="0" w:lastRowLastColumn="0"/>
            <w:tcW w:w="1242" w:type="dxa"/>
          </w:tcPr>
          <w:p w:rsidR="000F7866" w:rsidRDefault="000F7866" w:rsidP="00423BB3">
            <w:pPr>
              <w:jc w:val="center"/>
              <w:rPr>
                <w:rFonts w:ascii="Arial" w:eastAsia="Times New Roman" w:hAnsi="Arial" w:cs="Arial"/>
                <w:sz w:val="24"/>
                <w:szCs w:val="24"/>
                <w:lang w:eastAsia="ru-RU"/>
              </w:rPr>
            </w:pPr>
            <w:r>
              <w:rPr>
                <w:rFonts w:ascii="Arial" w:eastAsia="Times New Roman" w:hAnsi="Arial" w:cs="Arial"/>
                <w:sz w:val="24"/>
                <w:szCs w:val="24"/>
                <w:lang w:eastAsia="ru-RU"/>
              </w:rPr>
              <w:t>Ниже нормы</w:t>
            </w:r>
          </w:p>
        </w:tc>
      </w:tr>
      <w:tr w:rsidR="00423BB3" w:rsidRPr="005177C9" w:rsidTr="000F7866">
        <w:tc>
          <w:tcPr>
            <w:cnfStyle w:val="000010000000" w:firstRow="0" w:lastRow="0" w:firstColumn="0" w:lastColumn="0" w:oddVBand="1" w:evenVBand="0" w:oddHBand="0" w:evenHBand="0" w:firstRowFirstColumn="0" w:firstRowLastColumn="0" w:lastRowFirstColumn="0" w:lastRowLastColumn="0"/>
            <w:tcW w:w="638" w:type="dxa"/>
          </w:tcPr>
          <w:p w:rsidR="00423BB3" w:rsidRPr="005177C9" w:rsidRDefault="00423BB3" w:rsidP="00EF519F">
            <w:pPr>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3 </w:t>
            </w:r>
          </w:p>
        </w:tc>
        <w:tc>
          <w:tcPr>
            <w:tcW w:w="1783" w:type="dxa"/>
          </w:tcPr>
          <w:p w:rsidR="00423BB3" w:rsidRPr="005177C9" w:rsidRDefault="00423BB3" w:rsidP="00EF519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Сергей</w:t>
            </w:r>
          </w:p>
        </w:tc>
        <w:tc>
          <w:tcPr>
            <w:cnfStyle w:val="000010000000" w:firstRow="0" w:lastRow="0" w:firstColumn="0" w:lastColumn="0" w:oddVBand="1" w:evenVBand="0" w:oddHBand="0" w:evenHBand="0" w:firstRowFirstColumn="0" w:firstRowLastColumn="0" w:lastRowFirstColumn="0" w:lastRowLastColumn="0"/>
            <w:tcW w:w="1134" w:type="dxa"/>
          </w:tcPr>
          <w:p w:rsidR="00423BB3" w:rsidRPr="005177C9" w:rsidRDefault="00423BB3" w:rsidP="008858EF">
            <w:pPr>
              <w:jc w:val="center"/>
              <w:rPr>
                <w:rFonts w:ascii="Arial" w:eastAsia="Times New Roman" w:hAnsi="Arial" w:cs="Arial"/>
                <w:sz w:val="24"/>
                <w:szCs w:val="24"/>
                <w:lang w:eastAsia="ru-RU"/>
              </w:rPr>
            </w:pPr>
            <w:r>
              <w:rPr>
                <w:rFonts w:ascii="Arial" w:eastAsia="Times New Roman" w:hAnsi="Arial" w:cs="Arial"/>
                <w:sz w:val="24"/>
                <w:szCs w:val="24"/>
                <w:lang w:eastAsia="ru-RU"/>
              </w:rPr>
              <w:t>54</w:t>
            </w:r>
          </w:p>
        </w:tc>
        <w:tc>
          <w:tcPr>
            <w:tcW w:w="1418" w:type="dxa"/>
          </w:tcPr>
          <w:p w:rsidR="00423BB3" w:rsidRPr="005177C9" w:rsidRDefault="00423BB3" w:rsidP="008858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500</w:t>
            </w:r>
          </w:p>
        </w:tc>
        <w:tc>
          <w:tcPr>
            <w:cnfStyle w:val="000010000000" w:firstRow="0" w:lastRow="0" w:firstColumn="0" w:lastColumn="0" w:oddVBand="1" w:evenVBand="0" w:oddHBand="0" w:evenHBand="0" w:firstRowFirstColumn="0" w:firstRowLastColumn="0" w:lastRowFirstColumn="0" w:lastRowLastColumn="0"/>
            <w:tcW w:w="1559" w:type="dxa"/>
          </w:tcPr>
          <w:p w:rsidR="00423BB3" w:rsidRPr="005177C9" w:rsidRDefault="00423BB3" w:rsidP="008858EF">
            <w:pPr>
              <w:jc w:val="center"/>
              <w:rPr>
                <w:rFonts w:ascii="Arial" w:eastAsia="Times New Roman" w:hAnsi="Arial" w:cs="Arial"/>
                <w:sz w:val="24"/>
                <w:szCs w:val="24"/>
                <w:lang w:eastAsia="ru-RU"/>
              </w:rPr>
            </w:pPr>
            <w:r>
              <w:rPr>
                <w:rFonts w:ascii="Arial" w:eastAsia="Times New Roman" w:hAnsi="Arial" w:cs="Arial"/>
                <w:sz w:val="24"/>
                <w:szCs w:val="24"/>
                <w:lang w:eastAsia="ru-RU"/>
              </w:rPr>
              <w:t>3,700</w:t>
            </w:r>
          </w:p>
        </w:tc>
        <w:tc>
          <w:tcPr>
            <w:tcW w:w="1417" w:type="dxa"/>
          </w:tcPr>
          <w:p w:rsidR="00423BB3" w:rsidRPr="005177C9" w:rsidRDefault="00423BB3" w:rsidP="008858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5,4</w:t>
            </w:r>
          </w:p>
        </w:tc>
        <w:tc>
          <w:tcPr>
            <w:cnfStyle w:val="000010000000" w:firstRow="0" w:lastRow="0" w:firstColumn="0" w:lastColumn="0" w:oddVBand="1" w:evenVBand="0" w:oddHBand="0" w:evenHBand="0" w:firstRowFirstColumn="0" w:firstRowLastColumn="0" w:lastRowFirstColumn="0" w:lastRowLastColumn="0"/>
            <w:tcW w:w="1242" w:type="dxa"/>
          </w:tcPr>
          <w:p w:rsidR="00423BB3" w:rsidRDefault="00423BB3" w:rsidP="00423BB3">
            <w:pPr>
              <w:jc w:val="center"/>
              <w:rPr>
                <w:rFonts w:ascii="Arial" w:eastAsia="Times New Roman" w:hAnsi="Arial" w:cs="Arial"/>
                <w:sz w:val="24"/>
                <w:szCs w:val="24"/>
                <w:lang w:eastAsia="ru-RU"/>
              </w:rPr>
            </w:pPr>
            <w:r>
              <w:rPr>
                <w:rFonts w:ascii="Arial" w:eastAsia="Times New Roman" w:hAnsi="Arial" w:cs="Arial"/>
                <w:sz w:val="24"/>
                <w:szCs w:val="24"/>
                <w:lang w:eastAsia="ru-RU"/>
              </w:rPr>
              <w:t>Ниже нормы</w:t>
            </w:r>
          </w:p>
        </w:tc>
      </w:tr>
      <w:tr w:rsidR="00423BB3" w:rsidRPr="005177C9" w:rsidTr="000F78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38" w:type="dxa"/>
          </w:tcPr>
          <w:p w:rsidR="00423BB3" w:rsidRPr="005177C9" w:rsidRDefault="00423BB3" w:rsidP="00EF519F">
            <w:pPr>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4 </w:t>
            </w:r>
          </w:p>
        </w:tc>
        <w:tc>
          <w:tcPr>
            <w:tcW w:w="1783" w:type="dxa"/>
          </w:tcPr>
          <w:p w:rsidR="00423BB3" w:rsidRPr="005177C9" w:rsidRDefault="00423BB3" w:rsidP="00EF519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Александра</w:t>
            </w:r>
          </w:p>
        </w:tc>
        <w:tc>
          <w:tcPr>
            <w:cnfStyle w:val="000010000000" w:firstRow="0" w:lastRow="0" w:firstColumn="0" w:lastColumn="0" w:oddVBand="1" w:evenVBand="0" w:oddHBand="0" w:evenHBand="0" w:firstRowFirstColumn="0" w:firstRowLastColumn="0" w:lastRowFirstColumn="0" w:lastRowLastColumn="0"/>
            <w:tcW w:w="1134" w:type="dxa"/>
          </w:tcPr>
          <w:p w:rsidR="00423BB3" w:rsidRPr="005177C9" w:rsidRDefault="00423BB3" w:rsidP="008858EF">
            <w:pPr>
              <w:jc w:val="center"/>
              <w:rPr>
                <w:rFonts w:ascii="Arial" w:eastAsia="Times New Roman" w:hAnsi="Arial" w:cs="Arial"/>
                <w:sz w:val="24"/>
                <w:szCs w:val="24"/>
                <w:lang w:eastAsia="ru-RU"/>
              </w:rPr>
            </w:pPr>
            <w:r>
              <w:rPr>
                <w:rFonts w:ascii="Arial" w:eastAsia="Times New Roman" w:hAnsi="Arial" w:cs="Arial"/>
                <w:sz w:val="24"/>
                <w:szCs w:val="24"/>
                <w:lang w:eastAsia="ru-RU"/>
              </w:rPr>
              <w:t>49</w:t>
            </w:r>
          </w:p>
        </w:tc>
        <w:tc>
          <w:tcPr>
            <w:tcW w:w="1418" w:type="dxa"/>
          </w:tcPr>
          <w:p w:rsidR="00423BB3" w:rsidRPr="005177C9" w:rsidRDefault="00423BB3" w:rsidP="008858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600</w:t>
            </w:r>
          </w:p>
        </w:tc>
        <w:tc>
          <w:tcPr>
            <w:cnfStyle w:val="000010000000" w:firstRow="0" w:lastRow="0" w:firstColumn="0" w:lastColumn="0" w:oddVBand="1" w:evenVBand="0" w:oddHBand="0" w:evenHBand="0" w:firstRowFirstColumn="0" w:firstRowLastColumn="0" w:lastRowFirstColumn="0" w:lastRowLastColumn="0"/>
            <w:tcW w:w="1559" w:type="dxa"/>
          </w:tcPr>
          <w:p w:rsidR="00423BB3" w:rsidRPr="005177C9" w:rsidRDefault="00423BB3" w:rsidP="008858EF">
            <w:pPr>
              <w:jc w:val="center"/>
              <w:rPr>
                <w:rFonts w:ascii="Arial" w:eastAsia="Times New Roman" w:hAnsi="Arial" w:cs="Arial"/>
                <w:sz w:val="24"/>
                <w:szCs w:val="24"/>
                <w:lang w:eastAsia="ru-RU"/>
              </w:rPr>
            </w:pPr>
            <w:r>
              <w:rPr>
                <w:rFonts w:ascii="Arial" w:eastAsia="Times New Roman" w:hAnsi="Arial" w:cs="Arial"/>
                <w:sz w:val="24"/>
                <w:szCs w:val="24"/>
                <w:lang w:eastAsia="ru-RU"/>
              </w:rPr>
              <w:t>3,000</w:t>
            </w:r>
          </w:p>
        </w:tc>
        <w:tc>
          <w:tcPr>
            <w:tcW w:w="1417" w:type="dxa"/>
          </w:tcPr>
          <w:p w:rsidR="00423BB3" w:rsidRPr="005177C9" w:rsidRDefault="00423BB3" w:rsidP="008858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4,9</w:t>
            </w:r>
          </w:p>
        </w:tc>
        <w:tc>
          <w:tcPr>
            <w:cnfStyle w:val="000010000000" w:firstRow="0" w:lastRow="0" w:firstColumn="0" w:lastColumn="0" w:oddVBand="1" w:evenVBand="0" w:oddHBand="0" w:evenHBand="0" w:firstRowFirstColumn="0" w:firstRowLastColumn="0" w:lastRowFirstColumn="0" w:lastRowLastColumn="0"/>
            <w:tcW w:w="1242" w:type="dxa"/>
          </w:tcPr>
          <w:p w:rsidR="00423BB3" w:rsidRDefault="00423BB3" w:rsidP="00423BB3">
            <w:pPr>
              <w:jc w:val="center"/>
              <w:rPr>
                <w:rFonts w:ascii="Arial" w:eastAsia="Times New Roman" w:hAnsi="Arial" w:cs="Arial"/>
                <w:sz w:val="24"/>
                <w:szCs w:val="24"/>
                <w:lang w:eastAsia="ru-RU"/>
              </w:rPr>
            </w:pPr>
            <w:r>
              <w:rPr>
                <w:rFonts w:ascii="Arial" w:eastAsia="Times New Roman" w:hAnsi="Arial" w:cs="Arial"/>
                <w:sz w:val="24"/>
                <w:szCs w:val="24"/>
                <w:lang w:eastAsia="ru-RU"/>
              </w:rPr>
              <w:t>Ниже нормы</w:t>
            </w:r>
          </w:p>
        </w:tc>
      </w:tr>
      <w:tr w:rsidR="00423BB3" w:rsidRPr="005177C9" w:rsidTr="000F7866">
        <w:tc>
          <w:tcPr>
            <w:cnfStyle w:val="000010000000" w:firstRow="0" w:lastRow="0" w:firstColumn="0" w:lastColumn="0" w:oddVBand="1" w:evenVBand="0" w:oddHBand="0" w:evenHBand="0" w:firstRowFirstColumn="0" w:firstRowLastColumn="0" w:lastRowFirstColumn="0" w:lastRowLastColumn="0"/>
            <w:tcW w:w="638" w:type="dxa"/>
          </w:tcPr>
          <w:p w:rsidR="00423BB3" w:rsidRPr="005177C9" w:rsidRDefault="00423BB3" w:rsidP="00EF519F">
            <w:pPr>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5 </w:t>
            </w:r>
          </w:p>
        </w:tc>
        <w:tc>
          <w:tcPr>
            <w:tcW w:w="1783" w:type="dxa"/>
          </w:tcPr>
          <w:p w:rsidR="00423BB3" w:rsidRPr="005177C9" w:rsidRDefault="00423BB3" w:rsidP="00EF519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Виталий</w:t>
            </w:r>
          </w:p>
        </w:tc>
        <w:tc>
          <w:tcPr>
            <w:cnfStyle w:val="000010000000" w:firstRow="0" w:lastRow="0" w:firstColumn="0" w:lastColumn="0" w:oddVBand="1" w:evenVBand="0" w:oddHBand="0" w:evenHBand="0" w:firstRowFirstColumn="0" w:firstRowLastColumn="0" w:lastRowFirstColumn="0" w:lastRowLastColumn="0"/>
            <w:tcW w:w="1134" w:type="dxa"/>
          </w:tcPr>
          <w:p w:rsidR="00423BB3" w:rsidRPr="005177C9" w:rsidRDefault="00423BB3" w:rsidP="008858EF">
            <w:pPr>
              <w:jc w:val="center"/>
              <w:rPr>
                <w:rFonts w:ascii="Arial" w:eastAsia="Times New Roman" w:hAnsi="Arial" w:cs="Arial"/>
                <w:sz w:val="24"/>
                <w:szCs w:val="24"/>
                <w:lang w:eastAsia="ru-RU"/>
              </w:rPr>
            </w:pPr>
            <w:r>
              <w:rPr>
                <w:rFonts w:ascii="Arial" w:eastAsia="Times New Roman" w:hAnsi="Arial" w:cs="Arial"/>
                <w:sz w:val="24"/>
                <w:szCs w:val="24"/>
                <w:lang w:eastAsia="ru-RU"/>
              </w:rPr>
              <w:t>52</w:t>
            </w:r>
          </w:p>
        </w:tc>
        <w:tc>
          <w:tcPr>
            <w:tcW w:w="1418" w:type="dxa"/>
          </w:tcPr>
          <w:p w:rsidR="00423BB3" w:rsidRPr="005177C9" w:rsidRDefault="00423BB3" w:rsidP="008858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700</w:t>
            </w:r>
          </w:p>
        </w:tc>
        <w:tc>
          <w:tcPr>
            <w:cnfStyle w:val="000010000000" w:firstRow="0" w:lastRow="0" w:firstColumn="0" w:lastColumn="0" w:oddVBand="1" w:evenVBand="0" w:oddHBand="0" w:evenHBand="0" w:firstRowFirstColumn="0" w:firstRowLastColumn="0" w:lastRowFirstColumn="0" w:lastRowLastColumn="0"/>
            <w:tcW w:w="1559" w:type="dxa"/>
          </w:tcPr>
          <w:p w:rsidR="00423BB3" w:rsidRPr="005177C9" w:rsidRDefault="00423BB3" w:rsidP="008858EF">
            <w:pPr>
              <w:jc w:val="center"/>
              <w:rPr>
                <w:rFonts w:ascii="Arial" w:eastAsia="Times New Roman" w:hAnsi="Arial" w:cs="Arial"/>
                <w:sz w:val="24"/>
                <w:szCs w:val="24"/>
                <w:lang w:eastAsia="ru-RU"/>
              </w:rPr>
            </w:pPr>
            <w:r>
              <w:rPr>
                <w:rFonts w:ascii="Arial" w:eastAsia="Times New Roman" w:hAnsi="Arial" w:cs="Arial"/>
                <w:sz w:val="24"/>
                <w:szCs w:val="24"/>
                <w:lang w:eastAsia="ru-RU"/>
              </w:rPr>
              <w:t>2,500</w:t>
            </w:r>
          </w:p>
        </w:tc>
        <w:tc>
          <w:tcPr>
            <w:tcW w:w="1417" w:type="dxa"/>
          </w:tcPr>
          <w:p w:rsidR="00423BB3" w:rsidRPr="005177C9" w:rsidRDefault="00423BB3" w:rsidP="008858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5,2</w:t>
            </w:r>
          </w:p>
        </w:tc>
        <w:tc>
          <w:tcPr>
            <w:cnfStyle w:val="000010000000" w:firstRow="0" w:lastRow="0" w:firstColumn="0" w:lastColumn="0" w:oddVBand="1" w:evenVBand="0" w:oddHBand="0" w:evenHBand="0" w:firstRowFirstColumn="0" w:firstRowLastColumn="0" w:lastRowFirstColumn="0" w:lastRowLastColumn="0"/>
            <w:tcW w:w="1242" w:type="dxa"/>
          </w:tcPr>
          <w:p w:rsidR="00423BB3" w:rsidRDefault="00423BB3" w:rsidP="00423BB3">
            <w:pPr>
              <w:jc w:val="center"/>
              <w:rPr>
                <w:rFonts w:ascii="Arial" w:eastAsia="Times New Roman" w:hAnsi="Arial" w:cs="Arial"/>
                <w:sz w:val="24"/>
                <w:szCs w:val="24"/>
                <w:lang w:eastAsia="ru-RU"/>
              </w:rPr>
            </w:pPr>
            <w:r>
              <w:rPr>
                <w:rFonts w:ascii="Arial" w:eastAsia="Times New Roman" w:hAnsi="Arial" w:cs="Arial"/>
                <w:sz w:val="24"/>
                <w:szCs w:val="24"/>
                <w:lang w:eastAsia="ru-RU"/>
              </w:rPr>
              <w:t>Ниже нормы</w:t>
            </w:r>
          </w:p>
        </w:tc>
      </w:tr>
      <w:tr w:rsidR="00423BB3" w:rsidRPr="005177C9" w:rsidTr="000F78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38" w:type="dxa"/>
          </w:tcPr>
          <w:p w:rsidR="00423BB3" w:rsidRPr="005177C9" w:rsidRDefault="00423BB3" w:rsidP="00EF519F">
            <w:pPr>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6 </w:t>
            </w:r>
          </w:p>
        </w:tc>
        <w:tc>
          <w:tcPr>
            <w:tcW w:w="1783" w:type="dxa"/>
          </w:tcPr>
          <w:p w:rsidR="00423BB3" w:rsidRPr="005177C9" w:rsidRDefault="00423BB3" w:rsidP="00EF519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sidRPr="00423BB3">
              <w:rPr>
                <w:rFonts w:ascii="Arial" w:eastAsia="Times New Roman" w:hAnsi="Arial" w:cs="Arial"/>
                <w:sz w:val="24"/>
                <w:szCs w:val="24"/>
                <w:lang w:eastAsia="ru-RU"/>
              </w:rPr>
              <w:t>Виталий</w:t>
            </w:r>
          </w:p>
        </w:tc>
        <w:tc>
          <w:tcPr>
            <w:cnfStyle w:val="000010000000" w:firstRow="0" w:lastRow="0" w:firstColumn="0" w:lastColumn="0" w:oddVBand="1" w:evenVBand="0" w:oddHBand="0" w:evenHBand="0" w:firstRowFirstColumn="0" w:firstRowLastColumn="0" w:lastRowFirstColumn="0" w:lastRowLastColumn="0"/>
            <w:tcW w:w="1134" w:type="dxa"/>
          </w:tcPr>
          <w:p w:rsidR="00423BB3" w:rsidRPr="005177C9" w:rsidRDefault="00423BB3" w:rsidP="008858EF">
            <w:pPr>
              <w:jc w:val="center"/>
              <w:rPr>
                <w:rFonts w:ascii="Arial" w:eastAsia="Times New Roman" w:hAnsi="Arial" w:cs="Arial"/>
                <w:sz w:val="24"/>
                <w:szCs w:val="24"/>
                <w:lang w:eastAsia="ru-RU"/>
              </w:rPr>
            </w:pPr>
            <w:r>
              <w:rPr>
                <w:rFonts w:ascii="Arial" w:eastAsia="Times New Roman" w:hAnsi="Arial" w:cs="Arial"/>
                <w:sz w:val="24"/>
                <w:szCs w:val="24"/>
                <w:lang w:eastAsia="ru-RU"/>
              </w:rPr>
              <w:t>50</w:t>
            </w:r>
          </w:p>
        </w:tc>
        <w:tc>
          <w:tcPr>
            <w:tcW w:w="1418" w:type="dxa"/>
          </w:tcPr>
          <w:p w:rsidR="00423BB3" w:rsidRPr="005177C9" w:rsidRDefault="00423BB3" w:rsidP="008858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600</w:t>
            </w:r>
          </w:p>
        </w:tc>
        <w:tc>
          <w:tcPr>
            <w:cnfStyle w:val="000010000000" w:firstRow="0" w:lastRow="0" w:firstColumn="0" w:lastColumn="0" w:oddVBand="1" w:evenVBand="0" w:oddHBand="0" w:evenHBand="0" w:firstRowFirstColumn="0" w:firstRowLastColumn="0" w:lastRowFirstColumn="0" w:lastRowLastColumn="0"/>
            <w:tcW w:w="1559" w:type="dxa"/>
          </w:tcPr>
          <w:p w:rsidR="00423BB3" w:rsidRPr="005177C9" w:rsidRDefault="00423BB3" w:rsidP="008858EF">
            <w:pPr>
              <w:jc w:val="center"/>
              <w:rPr>
                <w:rFonts w:ascii="Arial" w:eastAsia="Times New Roman" w:hAnsi="Arial" w:cs="Arial"/>
                <w:sz w:val="24"/>
                <w:szCs w:val="24"/>
                <w:lang w:eastAsia="ru-RU"/>
              </w:rPr>
            </w:pPr>
            <w:r>
              <w:rPr>
                <w:rFonts w:ascii="Arial" w:eastAsia="Times New Roman" w:hAnsi="Arial" w:cs="Arial"/>
                <w:sz w:val="24"/>
                <w:szCs w:val="24"/>
                <w:lang w:eastAsia="ru-RU"/>
              </w:rPr>
              <w:t>2,600</w:t>
            </w:r>
          </w:p>
        </w:tc>
        <w:tc>
          <w:tcPr>
            <w:tcW w:w="1417" w:type="dxa"/>
          </w:tcPr>
          <w:p w:rsidR="00423BB3" w:rsidRPr="005177C9" w:rsidRDefault="00423BB3" w:rsidP="008858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5</w:t>
            </w:r>
          </w:p>
        </w:tc>
        <w:tc>
          <w:tcPr>
            <w:cnfStyle w:val="000010000000" w:firstRow="0" w:lastRow="0" w:firstColumn="0" w:lastColumn="0" w:oddVBand="1" w:evenVBand="0" w:oddHBand="0" w:evenHBand="0" w:firstRowFirstColumn="0" w:firstRowLastColumn="0" w:lastRowFirstColumn="0" w:lastRowLastColumn="0"/>
            <w:tcW w:w="1242" w:type="dxa"/>
          </w:tcPr>
          <w:p w:rsidR="00423BB3" w:rsidRDefault="00423BB3" w:rsidP="00423BB3">
            <w:pPr>
              <w:jc w:val="center"/>
              <w:rPr>
                <w:rFonts w:ascii="Arial" w:eastAsia="Times New Roman" w:hAnsi="Arial" w:cs="Arial"/>
                <w:sz w:val="24"/>
                <w:szCs w:val="24"/>
                <w:lang w:eastAsia="ru-RU"/>
              </w:rPr>
            </w:pPr>
            <w:r>
              <w:rPr>
                <w:rFonts w:ascii="Arial" w:eastAsia="Times New Roman" w:hAnsi="Arial" w:cs="Arial"/>
                <w:sz w:val="24"/>
                <w:szCs w:val="24"/>
                <w:lang w:eastAsia="ru-RU"/>
              </w:rPr>
              <w:t>Ниже нормы</w:t>
            </w:r>
          </w:p>
        </w:tc>
      </w:tr>
      <w:tr w:rsidR="00423BB3" w:rsidRPr="005177C9" w:rsidTr="000F7866">
        <w:trPr>
          <w:trHeight w:val="184"/>
        </w:trPr>
        <w:tc>
          <w:tcPr>
            <w:cnfStyle w:val="000010000000" w:firstRow="0" w:lastRow="0" w:firstColumn="0" w:lastColumn="0" w:oddVBand="1" w:evenVBand="0" w:oddHBand="0" w:evenHBand="0" w:firstRowFirstColumn="0" w:firstRowLastColumn="0" w:lastRowFirstColumn="0" w:lastRowLastColumn="0"/>
            <w:tcW w:w="638" w:type="dxa"/>
          </w:tcPr>
          <w:p w:rsidR="00423BB3" w:rsidRPr="005177C9" w:rsidRDefault="00423BB3" w:rsidP="00EF519F">
            <w:pPr>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7 </w:t>
            </w:r>
          </w:p>
        </w:tc>
        <w:tc>
          <w:tcPr>
            <w:tcW w:w="1783" w:type="dxa"/>
          </w:tcPr>
          <w:p w:rsidR="00423BB3" w:rsidRPr="005177C9" w:rsidRDefault="00423BB3" w:rsidP="00EF519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Ксения</w:t>
            </w:r>
          </w:p>
        </w:tc>
        <w:tc>
          <w:tcPr>
            <w:cnfStyle w:val="000010000000" w:firstRow="0" w:lastRow="0" w:firstColumn="0" w:lastColumn="0" w:oddVBand="1" w:evenVBand="0" w:oddHBand="0" w:evenHBand="0" w:firstRowFirstColumn="0" w:firstRowLastColumn="0" w:lastRowFirstColumn="0" w:lastRowLastColumn="0"/>
            <w:tcW w:w="1134" w:type="dxa"/>
          </w:tcPr>
          <w:p w:rsidR="00423BB3" w:rsidRPr="005177C9" w:rsidRDefault="00423BB3" w:rsidP="008858EF">
            <w:pPr>
              <w:jc w:val="center"/>
              <w:rPr>
                <w:rFonts w:ascii="Arial" w:eastAsia="Times New Roman" w:hAnsi="Arial" w:cs="Arial"/>
                <w:sz w:val="24"/>
                <w:szCs w:val="24"/>
                <w:lang w:eastAsia="ru-RU"/>
              </w:rPr>
            </w:pPr>
            <w:r>
              <w:rPr>
                <w:rFonts w:ascii="Arial" w:eastAsia="Times New Roman" w:hAnsi="Arial" w:cs="Arial"/>
                <w:sz w:val="24"/>
                <w:szCs w:val="24"/>
                <w:lang w:eastAsia="ru-RU"/>
              </w:rPr>
              <w:t>48</w:t>
            </w:r>
          </w:p>
        </w:tc>
        <w:tc>
          <w:tcPr>
            <w:tcW w:w="1418" w:type="dxa"/>
          </w:tcPr>
          <w:p w:rsidR="00423BB3" w:rsidRPr="005177C9" w:rsidRDefault="00423BB3" w:rsidP="008858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500</w:t>
            </w:r>
          </w:p>
        </w:tc>
        <w:tc>
          <w:tcPr>
            <w:cnfStyle w:val="000010000000" w:firstRow="0" w:lastRow="0" w:firstColumn="0" w:lastColumn="0" w:oddVBand="1" w:evenVBand="0" w:oddHBand="0" w:evenHBand="0" w:firstRowFirstColumn="0" w:firstRowLastColumn="0" w:lastRowFirstColumn="0" w:lastRowLastColumn="0"/>
            <w:tcW w:w="1559" w:type="dxa"/>
          </w:tcPr>
          <w:p w:rsidR="00423BB3" w:rsidRPr="005177C9" w:rsidRDefault="00423BB3" w:rsidP="008858EF">
            <w:pPr>
              <w:jc w:val="center"/>
              <w:rPr>
                <w:rFonts w:ascii="Arial" w:eastAsia="Times New Roman" w:hAnsi="Arial" w:cs="Arial"/>
                <w:sz w:val="24"/>
                <w:szCs w:val="24"/>
                <w:lang w:eastAsia="ru-RU"/>
              </w:rPr>
            </w:pPr>
            <w:r>
              <w:rPr>
                <w:rFonts w:ascii="Arial" w:eastAsia="Times New Roman" w:hAnsi="Arial" w:cs="Arial"/>
                <w:sz w:val="24"/>
                <w:szCs w:val="24"/>
                <w:lang w:eastAsia="ru-RU"/>
              </w:rPr>
              <w:t>3,500</w:t>
            </w:r>
          </w:p>
        </w:tc>
        <w:tc>
          <w:tcPr>
            <w:tcW w:w="1417" w:type="dxa"/>
          </w:tcPr>
          <w:p w:rsidR="00423BB3" w:rsidRPr="005177C9" w:rsidRDefault="00423BB3" w:rsidP="008858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4,8</w:t>
            </w:r>
          </w:p>
        </w:tc>
        <w:tc>
          <w:tcPr>
            <w:cnfStyle w:val="000010000000" w:firstRow="0" w:lastRow="0" w:firstColumn="0" w:lastColumn="0" w:oddVBand="1" w:evenVBand="0" w:oddHBand="0" w:evenHBand="0" w:firstRowFirstColumn="0" w:firstRowLastColumn="0" w:lastRowFirstColumn="0" w:lastRowLastColumn="0"/>
            <w:tcW w:w="1242" w:type="dxa"/>
          </w:tcPr>
          <w:p w:rsidR="00423BB3" w:rsidRDefault="00423BB3" w:rsidP="00423BB3">
            <w:pPr>
              <w:jc w:val="center"/>
              <w:rPr>
                <w:rFonts w:ascii="Arial" w:eastAsia="Times New Roman" w:hAnsi="Arial" w:cs="Arial"/>
                <w:sz w:val="24"/>
                <w:szCs w:val="24"/>
                <w:lang w:eastAsia="ru-RU"/>
              </w:rPr>
            </w:pPr>
            <w:r>
              <w:rPr>
                <w:rFonts w:ascii="Arial" w:eastAsia="Times New Roman" w:hAnsi="Arial" w:cs="Arial"/>
                <w:sz w:val="24"/>
                <w:szCs w:val="24"/>
                <w:lang w:eastAsia="ru-RU"/>
              </w:rPr>
              <w:t>Ниже нормы</w:t>
            </w:r>
          </w:p>
        </w:tc>
      </w:tr>
      <w:tr w:rsidR="00423BB3" w:rsidRPr="005177C9" w:rsidTr="000F78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38" w:type="dxa"/>
          </w:tcPr>
          <w:p w:rsidR="00423BB3" w:rsidRPr="005177C9" w:rsidRDefault="00423BB3" w:rsidP="00EF519F">
            <w:pPr>
              <w:rPr>
                <w:rFonts w:ascii="Arial" w:eastAsia="Times New Roman" w:hAnsi="Arial" w:cs="Arial"/>
                <w:sz w:val="24"/>
                <w:szCs w:val="24"/>
                <w:lang w:eastAsia="ru-RU"/>
              </w:rPr>
            </w:pPr>
            <w:r>
              <w:rPr>
                <w:rFonts w:ascii="Arial" w:eastAsia="Times New Roman" w:hAnsi="Arial" w:cs="Arial"/>
                <w:sz w:val="24"/>
                <w:szCs w:val="24"/>
                <w:lang w:eastAsia="ru-RU"/>
              </w:rPr>
              <w:t>8</w:t>
            </w:r>
          </w:p>
        </w:tc>
        <w:tc>
          <w:tcPr>
            <w:tcW w:w="1783" w:type="dxa"/>
          </w:tcPr>
          <w:p w:rsidR="00423BB3" w:rsidRPr="005177C9" w:rsidRDefault="00423BB3" w:rsidP="00EF519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Александр</w:t>
            </w:r>
          </w:p>
        </w:tc>
        <w:tc>
          <w:tcPr>
            <w:cnfStyle w:val="000010000000" w:firstRow="0" w:lastRow="0" w:firstColumn="0" w:lastColumn="0" w:oddVBand="1" w:evenVBand="0" w:oddHBand="0" w:evenHBand="0" w:firstRowFirstColumn="0" w:firstRowLastColumn="0" w:lastRowFirstColumn="0" w:lastRowLastColumn="0"/>
            <w:tcW w:w="1134" w:type="dxa"/>
          </w:tcPr>
          <w:p w:rsidR="00423BB3" w:rsidRPr="005177C9" w:rsidRDefault="00423BB3" w:rsidP="008858EF">
            <w:pPr>
              <w:jc w:val="center"/>
              <w:rPr>
                <w:rFonts w:ascii="Arial" w:eastAsia="Times New Roman" w:hAnsi="Arial" w:cs="Arial"/>
                <w:sz w:val="24"/>
                <w:szCs w:val="24"/>
                <w:lang w:eastAsia="ru-RU"/>
              </w:rPr>
            </w:pPr>
            <w:r>
              <w:rPr>
                <w:rFonts w:ascii="Arial" w:eastAsia="Times New Roman" w:hAnsi="Arial" w:cs="Arial"/>
                <w:sz w:val="24"/>
                <w:szCs w:val="24"/>
                <w:lang w:eastAsia="ru-RU"/>
              </w:rPr>
              <w:t>60</w:t>
            </w:r>
          </w:p>
        </w:tc>
        <w:tc>
          <w:tcPr>
            <w:tcW w:w="1418" w:type="dxa"/>
          </w:tcPr>
          <w:p w:rsidR="00423BB3" w:rsidRPr="005177C9" w:rsidRDefault="00423BB3" w:rsidP="008858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800</w:t>
            </w:r>
          </w:p>
        </w:tc>
        <w:tc>
          <w:tcPr>
            <w:cnfStyle w:val="000010000000" w:firstRow="0" w:lastRow="0" w:firstColumn="0" w:lastColumn="0" w:oddVBand="1" w:evenVBand="0" w:oddHBand="0" w:evenHBand="0" w:firstRowFirstColumn="0" w:firstRowLastColumn="0" w:lastRowFirstColumn="0" w:lastRowLastColumn="0"/>
            <w:tcW w:w="1559" w:type="dxa"/>
          </w:tcPr>
          <w:p w:rsidR="00423BB3" w:rsidRPr="005177C9" w:rsidRDefault="00423BB3" w:rsidP="008858EF">
            <w:pPr>
              <w:jc w:val="center"/>
              <w:rPr>
                <w:rFonts w:ascii="Arial" w:eastAsia="Times New Roman" w:hAnsi="Arial" w:cs="Arial"/>
                <w:sz w:val="24"/>
                <w:szCs w:val="24"/>
                <w:lang w:eastAsia="ru-RU"/>
              </w:rPr>
            </w:pPr>
            <w:r>
              <w:rPr>
                <w:rFonts w:ascii="Arial" w:eastAsia="Times New Roman" w:hAnsi="Arial" w:cs="Arial"/>
                <w:sz w:val="24"/>
                <w:szCs w:val="24"/>
                <w:lang w:eastAsia="ru-RU"/>
              </w:rPr>
              <w:t>2,600</w:t>
            </w:r>
          </w:p>
        </w:tc>
        <w:tc>
          <w:tcPr>
            <w:tcW w:w="1417" w:type="dxa"/>
          </w:tcPr>
          <w:p w:rsidR="00423BB3" w:rsidRPr="005177C9" w:rsidRDefault="00423BB3" w:rsidP="008858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6</w:t>
            </w:r>
          </w:p>
        </w:tc>
        <w:tc>
          <w:tcPr>
            <w:cnfStyle w:val="000010000000" w:firstRow="0" w:lastRow="0" w:firstColumn="0" w:lastColumn="0" w:oddVBand="1" w:evenVBand="0" w:oddHBand="0" w:evenHBand="0" w:firstRowFirstColumn="0" w:firstRowLastColumn="0" w:lastRowFirstColumn="0" w:lastRowLastColumn="0"/>
            <w:tcW w:w="1242" w:type="dxa"/>
          </w:tcPr>
          <w:p w:rsidR="00423BB3" w:rsidRDefault="00423BB3" w:rsidP="00423BB3">
            <w:pPr>
              <w:jc w:val="center"/>
              <w:rPr>
                <w:rFonts w:ascii="Arial" w:eastAsia="Times New Roman" w:hAnsi="Arial" w:cs="Arial"/>
                <w:sz w:val="24"/>
                <w:szCs w:val="24"/>
                <w:lang w:eastAsia="ru-RU"/>
              </w:rPr>
            </w:pPr>
            <w:r>
              <w:rPr>
                <w:rFonts w:ascii="Arial" w:eastAsia="Times New Roman" w:hAnsi="Arial" w:cs="Arial"/>
                <w:sz w:val="24"/>
                <w:szCs w:val="24"/>
                <w:lang w:eastAsia="ru-RU"/>
              </w:rPr>
              <w:t>Ниже нормы</w:t>
            </w:r>
          </w:p>
        </w:tc>
      </w:tr>
      <w:tr w:rsidR="00423BB3" w:rsidRPr="005177C9" w:rsidTr="000F7866">
        <w:trPr>
          <w:trHeight w:val="304"/>
        </w:trPr>
        <w:tc>
          <w:tcPr>
            <w:cnfStyle w:val="000010000000" w:firstRow="0" w:lastRow="0" w:firstColumn="0" w:lastColumn="0" w:oddVBand="1" w:evenVBand="0" w:oddHBand="0" w:evenHBand="0" w:firstRowFirstColumn="0" w:firstRowLastColumn="0" w:lastRowFirstColumn="0" w:lastRowLastColumn="0"/>
            <w:tcW w:w="638" w:type="dxa"/>
          </w:tcPr>
          <w:p w:rsidR="00423BB3" w:rsidRPr="005177C9" w:rsidRDefault="00423BB3" w:rsidP="00EF519F">
            <w:pPr>
              <w:rPr>
                <w:rFonts w:ascii="Arial" w:eastAsia="Times New Roman" w:hAnsi="Arial" w:cs="Arial"/>
                <w:sz w:val="24"/>
                <w:szCs w:val="24"/>
                <w:lang w:eastAsia="ru-RU"/>
              </w:rPr>
            </w:pPr>
            <w:r>
              <w:rPr>
                <w:rFonts w:ascii="Arial" w:eastAsia="Times New Roman" w:hAnsi="Arial" w:cs="Arial"/>
                <w:sz w:val="24"/>
                <w:szCs w:val="24"/>
                <w:lang w:eastAsia="ru-RU"/>
              </w:rPr>
              <w:t>9</w:t>
            </w:r>
          </w:p>
        </w:tc>
        <w:tc>
          <w:tcPr>
            <w:tcW w:w="1783" w:type="dxa"/>
          </w:tcPr>
          <w:p w:rsidR="00423BB3" w:rsidRPr="005177C9" w:rsidRDefault="00423BB3" w:rsidP="00EF519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Марина</w:t>
            </w:r>
          </w:p>
        </w:tc>
        <w:tc>
          <w:tcPr>
            <w:cnfStyle w:val="000010000000" w:firstRow="0" w:lastRow="0" w:firstColumn="0" w:lastColumn="0" w:oddVBand="1" w:evenVBand="0" w:oddHBand="0" w:evenHBand="0" w:firstRowFirstColumn="0" w:firstRowLastColumn="0" w:lastRowFirstColumn="0" w:lastRowLastColumn="0"/>
            <w:tcW w:w="1134" w:type="dxa"/>
          </w:tcPr>
          <w:p w:rsidR="00423BB3" w:rsidRPr="005177C9" w:rsidRDefault="00423BB3" w:rsidP="008858EF">
            <w:pPr>
              <w:jc w:val="center"/>
              <w:rPr>
                <w:rFonts w:ascii="Arial" w:eastAsia="Times New Roman" w:hAnsi="Arial" w:cs="Arial"/>
                <w:sz w:val="24"/>
                <w:szCs w:val="24"/>
                <w:lang w:eastAsia="ru-RU"/>
              </w:rPr>
            </w:pPr>
            <w:r>
              <w:rPr>
                <w:rFonts w:ascii="Arial" w:eastAsia="Times New Roman" w:hAnsi="Arial" w:cs="Arial"/>
                <w:sz w:val="24"/>
                <w:szCs w:val="24"/>
                <w:lang w:eastAsia="ru-RU"/>
              </w:rPr>
              <w:t>40</w:t>
            </w:r>
          </w:p>
        </w:tc>
        <w:tc>
          <w:tcPr>
            <w:tcW w:w="1418" w:type="dxa"/>
          </w:tcPr>
          <w:p w:rsidR="00423BB3" w:rsidRPr="005177C9" w:rsidRDefault="00423BB3" w:rsidP="008858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1,300</w:t>
            </w:r>
          </w:p>
        </w:tc>
        <w:tc>
          <w:tcPr>
            <w:cnfStyle w:val="000010000000" w:firstRow="0" w:lastRow="0" w:firstColumn="0" w:lastColumn="0" w:oddVBand="1" w:evenVBand="0" w:oddHBand="0" w:evenHBand="0" w:firstRowFirstColumn="0" w:firstRowLastColumn="0" w:lastRowFirstColumn="0" w:lastRowLastColumn="0"/>
            <w:tcW w:w="1559" w:type="dxa"/>
          </w:tcPr>
          <w:p w:rsidR="00423BB3" w:rsidRPr="005177C9" w:rsidRDefault="00423BB3" w:rsidP="008858EF">
            <w:pPr>
              <w:jc w:val="center"/>
              <w:rPr>
                <w:rFonts w:ascii="Arial" w:eastAsia="Times New Roman" w:hAnsi="Arial" w:cs="Arial"/>
                <w:sz w:val="24"/>
                <w:szCs w:val="24"/>
                <w:lang w:eastAsia="ru-RU"/>
              </w:rPr>
            </w:pPr>
            <w:r>
              <w:rPr>
                <w:rFonts w:ascii="Arial" w:eastAsia="Times New Roman" w:hAnsi="Arial" w:cs="Arial"/>
                <w:sz w:val="24"/>
                <w:szCs w:val="24"/>
                <w:lang w:eastAsia="ru-RU"/>
              </w:rPr>
              <w:t>4,000</w:t>
            </w:r>
          </w:p>
        </w:tc>
        <w:tc>
          <w:tcPr>
            <w:tcW w:w="1417" w:type="dxa"/>
          </w:tcPr>
          <w:p w:rsidR="00423BB3" w:rsidRPr="005177C9" w:rsidRDefault="00423BB3" w:rsidP="008858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4</w:t>
            </w:r>
          </w:p>
        </w:tc>
        <w:tc>
          <w:tcPr>
            <w:cnfStyle w:val="000010000000" w:firstRow="0" w:lastRow="0" w:firstColumn="0" w:lastColumn="0" w:oddVBand="1" w:evenVBand="0" w:oddHBand="0" w:evenHBand="0" w:firstRowFirstColumn="0" w:firstRowLastColumn="0" w:lastRowFirstColumn="0" w:lastRowLastColumn="0"/>
            <w:tcW w:w="1242" w:type="dxa"/>
          </w:tcPr>
          <w:p w:rsidR="00423BB3" w:rsidRPr="005177C9" w:rsidRDefault="00423BB3" w:rsidP="008858EF">
            <w:pPr>
              <w:jc w:val="center"/>
              <w:rPr>
                <w:rFonts w:ascii="Arial" w:eastAsia="Times New Roman" w:hAnsi="Arial" w:cs="Arial"/>
                <w:sz w:val="24"/>
                <w:szCs w:val="24"/>
                <w:lang w:eastAsia="ru-RU"/>
              </w:rPr>
            </w:pPr>
            <w:r>
              <w:rPr>
                <w:rFonts w:ascii="Arial" w:eastAsia="Times New Roman" w:hAnsi="Arial" w:cs="Arial"/>
                <w:sz w:val="24"/>
                <w:szCs w:val="24"/>
                <w:lang w:eastAsia="ru-RU"/>
              </w:rPr>
              <w:t xml:space="preserve">Норма </w:t>
            </w:r>
          </w:p>
        </w:tc>
      </w:tr>
      <w:tr w:rsidR="00423BB3" w:rsidRPr="005177C9" w:rsidTr="000F78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38" w:type="dxa"/>
          </w:tcPr>
          <w:p w:rsidR="00423BB3" w:rsidRPr="005177C9" w:rsidRDefault="00423BB3" w:rsidP="00EF519F">
            <w:pPr>
              <w:rPr>
                <w:rFonts w:ascii="Arial" w:eastAsia="Times New Roman" w:hAnsi="Arial" w:cs="Arial"/>
                <w:sz w:val="24"/>
                <w:szCs w:val="24"/>
                <w:lang w:eastAsia="ru-RU"/>
              </w:rPr>
            </w:pPr>
            <w:r>
              <w:rPr>
                <w:rFonts w:ascii="Arial" w:eastAsia="Times New Roman" w:hAnsi="Arial" w:cs="Arial"/>
                <w:sz w:val="24"/>
                <w:szCs w:val="24"/>
                <w:lang w:eastAsia="ru-RU"/>
              </w:rPr>
              <w:t>10</w:t>
            </w:r>
          </w:p>
        </w:tc>
        <w:tc>
          <w:tcPr>
            <w:tcW w:w="1783" w:type="dxa"/>
          </w:tcPr>
          <w:p w:rsidR="00423BB3" w:rsidRPr="005177C9" w:rsidRDefault="00423BB3" w:rsidP="00EF519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Максим</w:t>
            </w:r>
          </w:p>
        </w:tc>
        <w:tc>
          <w:tcPr>
            <w:cnfStyle w:val="000010000000" w:firstRow="0" w:lastRow="0" w:firstColumn="0" w:lastColumn="0" w:oddVBand="1" w:evenVBand="0" w:oddHBand="0" w:evenHBand="0" w:firstRowFirstColumn="0" w:firstRowLastColumn="0" w:lastRowFirstColumn="0" w:lastRowLastColumn="0"/>
            <w:tcW w:w="1134" w:type="dxa"/>
          </w:tcPr>
          <w:p w:rsidR="00423BB3" w:rsidRPr="005177C9" w:rsidRDefault="00423BB3" w:rsidP="008858EF">
            <w:pPr>
              <w:jc w:val="center"/>
              <w:rPr>
                <w:rFonts w:ascii="Arial" w:eastAsia="Times New Roman" w:hAnsi="Arial" w:cs="Arial"/>
                <w:sz w:val="24"/>
                <w:szCs w:val="24"/>
                <w:lang w:eastAsia="ru-RU"/>
              </w:rPr>
            </w:pPr>
            <w:r>
              <w:rPr>
                <w:rFonts w:ascii="Arial" w:eastAsia="Times New Roman" w:hAnsi="Arial" w:cs="Arial"/>
                <w:sz w:val="24"/>
                <w:szCs w:val="24"/>
                <w:lang w:eastAsia="ru-RU"/>
              </w:rPr>
              <w:t>49</w:t>
            </w:r>
          </w:p>
        </w:tc>
        <w:tc>
          <w:tcPr>
            <w:tcW w:w="1418" w:type="dxa"/>
          </w:tcPr>
          <w:p w:rsidR="00423BB3" w:rsidRPr="005177C9" w:rsidRDefault="00423BB3" w:rsidP="008858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700</w:t>
            </w:r>
          </w:p>
        </w:tc>
        <w:tc>
          <w:tcPr>
            <w:cnfStyle w:val="000010000000" w:firstRow="0" w:lastRow="0" w:firstColumn="0" w:lastColumn="0" w:oddVBand="1" w:evenVBand="0" w:oddHBand="0" w:evenHBand="0" w:firstRowFirstColumn="0" w:firstRowLastColumn="0" w:lastRowFirstColumn="0" w:lastRowLastColumn="0"/>
            <w:tcW w:w="1559" w:type="dxa"/>
          </w:tcPr>
          <w:p w:rsidR="00423BB3" w:rsidRPr="005177C9" w:rsidRDefault="00423BB3" w:rsidP="008858EF">
            <w:pPr>
              <w:jc w:val="center"/>
              <w:rPr>
                <w:rFonts w:ascii="Arial" w:eastAsia="Times New Roman" w:hAnsi="Arial" w:cs="Arial"/>
                <w:sz w:val="24"/>
                <w:szCs w:val="24"/>
                <w:lang w:eastAsia="ru-RU"/>
              </w:rPr>
            </w:pPr>
            <w:r>
              <w:rPr>
                <w:rFonts w:ascii="Arial" w:eastAsia="Times New Roman" w:hAnsi="Arial" w:cs="Arial"/>
                <w:sz w:val="24"/>
                <w:szCs w:val="24"/>
                <w:lang w:eastAsia="ru-RU"/>
              </w:rPr>
              <w:t>2,400</w:t>
            </w:r>
          </w:p>
        </w:tc>
        <w:tc>
          <w:tcPr>
            <w:tcW w:w="1417" w:type="dxa"/>
          </w:tcPr>
          <w:p w:rsidR="00423BB3" w:rsidRPr="005177C9" w:rsidRDefault="00423BB3" w:rsidP="008858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4,9</w:t>
            </w:r>
          </w:p>
        </w:tc>
        <w:tc>
          <w:tcPr>
            <w:cnfStyle w:val="000010000000" w:firstRow="0" w:lastRow="0" w:firstColumn="0" w:lastColumn="0" w:oddVBand="1" w:evenVBand="0" w:oddHBand="0" w:evenHBand="0" w:firstRowFirstColumn="0" w:firstRowLastColumn="0" w:lastRowFirstColumn="0" w:lastRowLastColumn="0"/>
            <w:tcW w:w="1242" w:type="dxa"/>
          </w:tcPr>
          <w:p w:rsidR="00423BB3" w:rsidRDefault="00423BB3" w:rsidP="00423BB3">
            <w:pPr>
              <w:jc w:val="center"/>
              <w:rPr>
                <w:rFonts w:ascii="Arial" w:eastAsia="Times New Roman" w:hAnsi="Arial" w:cs="Arial"/>
                <w:sz w:val="24"/>
                <w:szCs w:val="24"/>
                <w:lang w:eastAsia="ru-RU"/>
              </w:rPr>
            </w:pPr>
            <w:r>
              <w:rPr>
                <w:rFonts w:ascii="Arial" w:eastAsia="Times New Roman" w:hAnsi="Arial" w:cs="Arial"/>
                <w:sz w:val="24"/>
                <w:szCs w:val="24"/>
                <w:lang w:eastAsia="ru-RU"/>
              </w:rPr>
              <w:t>Ниже нормы</w:t>
            </w:r>
          </w:p>
        </w:tc>
      </w:tr>
      <w:tr w:rsidR="00423BB3" w:rsidRPr="005177C9" w:rsidTr="000F7866">
        <w:tc>
          <w:tcPr>
            <w:cnfStyle w:val="000010000000" w:firstRow="0" w:lastRow="0" w:firstColumn="0" w:lastColumn="0" w:oddVBand="1" w:evenVBand="0" w:oddHBand="0" w:evenHBand="0" w:firstRowFirstColumn="0" w:firstRowLastColumn="0" w:lastRowFirstColumn="0" w:lastRowLastColumn="0"/>
            <w:tcW w:w="638" w:type="dxa"/>
          </w:tcPr>
          <w:p w:rsidR="00423BB3" w:rsidRPr="005177C9" w:rsidRDefault="00423BB3" w:rsidP="00EF519F">
            <w:pPr>
              <w:rPr>
                <w:rFonts w:ascii="Arial" w:eastAsia="Times New Roman" w:hAnsi="Arial" w:cs="Arial"/>
                <w:sz w:val="24"/>
                <w:szCs w:val="24"/>
                <w:lang w:eastAsia="ru-RU"/>
              </w:rPr>
            </w:pPr>
            <w:r>
              <w:rPr>
                <w:rFonts w:ascii="Arial" w:eastAsia="Times New Roman" w:hAnsi="Arial" w:cs="Arial"/>
                <w:sz w:val="24"/>
                <w:szCs w:val="24"/>
                <w:lang w:eastAsia="ru-RU"/>
              </w:rPr>
              <w:t>11</w:t>
            </w:r>
          </w:p>
        </w:tc>
        <w:tc>
          <w:tcPr>
            <w:tcW w:w="1783" w:type="dxa"/>
          </w:tcPr>
          <w:p w:rsidR="00423BB3" w:rsidRPr="005177C9" w:rsidRDefault="00423BB3" w:rsidP="00EF519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Анастасия</w:t>
            </w:r>
          </w:p>
        </w:tc>
        <w:tc>
          <w:tcPr>
            <w:cnfStyle w:val="000010000000" w:firstRow="0" w:lastRow="0" w:firstColumn="0" w:lastColumn="0" w:oddVBand="1" w:evenVBand="0" w:oddHBand="0" w:evenHBand="0" w:firstRowFirstColumn="0" w:firstRowLastColumn="0" w:lastRowFirstColumn="0" w:lastRowLastColumn="0"/>
            <w:tcW w:w="1134" w:type="dxa"/>
          </w:tcPr>
          <w:p w:rsidR="00423BB3" w:rsidRPr="005177C9" w:rsidRDefault="00423BB3" w:rsidP="008858EF">
            <w:pPr>
              <w:jc w:val="center"/>
              <w:rPr>
                <w:rFonts w:ascii="Arial" w:eastAsia="Times New Roman" w:hAnsi="Arial" w:cs="Arial"/>
                <w:sz w:val="24"/>
                <w:szCs w:val="24"/>
                <w:lang w:eastAsia="ru-RU"/>
              </w:rPr>
            </w:pPr>
            <w:r>
              <w:rPr>
                <w:rFonts w:ascii="Arial" w:eastAsia="Times New Roman" w:hAnsi="Arial" w:cs="Arial"/>
                <w:sz w:val="24"/>
                <w:szCs w:val="24"/>
                <w:lang w:eastAsia="ru-RU"/>
              </w:rPr>
              <w:t>56</w:t>
            </w:r>
          </w:p>
        </w:tc>
        <w:tc>
          <w:tcPr>
            <w:tcW w:w="1418" w:type="dxa"/>
          </w:tcPr>
          <w:p w:rsidR="00423BB3" w:rsidRPr="005177C9" w:rsidRDefault="00423BB3" w:rsidP="008858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700</w:t>
            </w:r>
          </w:p>
        </w:tc>
        <w:tc>
          <w:tcPr>
            <w:cnfStyle w:val="000010000000" w:firstRow="0" w:lastRow="0" w:firstColumn="0" w:lastColumn="0" w:oddVBand="1" w:evenVBand="0" w:oddHBand="0" w:evenHBand="0" w:firstRowFirstColumn="0" w:firstRowLastColumn="0" w:lastRowFirstColumn="0" w:lastRowLastColumn="0"/>
            <w:tcW w:w="1559" w:type="dxa"/>
          </w:tcPr>
          <w:p w:rsidR="00423BB3" w:rsidRPr="005177C9" w:rsidRDefault="00423BB3" w:rsidP="008858EF">
            <w:pPr>
              <w:jc w:val="center"/>
              <w:rPr>
                <w:rFonts w:ascii="Arial" w:eastAsia="Times New Roman" w:hAnsi="Arial" w:cs="Arial"/>
                <w:sz w:val="24"/>
                <w:szCs w:val="24"/>
                <w:lang w:eastAsia="ru-RU"/>
              </w:rPr>
            </w:pPr>
            <w:r>
              <w:rPr>
                <w:rFonts w:ascii="Arial" w:eastAsia="Times New Roman" w:hAnsi="Arial" w:cs="Arial"/>
                <w:sz w:val="24"/>
                <w:szCs w:val="24"/>
                <w:lang w:eastAsia="ru-RU"/>
              </w:rPr>
              <w:t>3,000</w:t>
            </w:r>
          </w:p>
        </w:tc>
        <w:tc>
          <w:tcPr>
            <w:tcW w:w="1417" w:type="dxa"/>
          </w:tcPr>
          <w:p w:rsidR="00423BB3" w:rsidRPr="005177C9" w:rsidRDefault="00423BB3" w:rsidP="008858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5,6</w:t>
            </w:r>
          </w:p>
        </w:tc>
        <w:tc>
          <w:tcPr>
            <w:cnfStyle w:val="000010000000" w:firstRow="0" w:lastRow="0" w:firstColumn="0" w:lastColumn="0" w:oddVBand="1" w:evenVBand="0" w:oddHBand="0" w:evenHBand="0" w:firstRowFirstColumn="0" w:firstRowLastColumn="0" w:lastRowFirstColumn="0" w:lastRowLastColumn="0"/>
            <w:tcW w:w="1242" w:type="dxa"/>
          </w:tcPr>
          <w:p w:rsidR="00423BB3" w:rsidRDefault="00423BB3" w:rsidP="00423BB3">
            <w:pPr>
              <w:jc w:val="center"/>
              <w:rPr>
                <w:rFonts w:ascii="Arial" w:eastAsia="Times New Roman" w:hAnsi="Arial" w:cs="Arial"/>
                <w:sz w:val="24"/>
                <w:szCs w:val="24"/>
                <w:lang w:eastAsia="ru-RU"/>
              </w:rPr>
            </w:pPr>
            <w:r>
              <w:rPr>
                <w:rFonts w:ascii="Arial" w:eastAsia="Times New Roman" w:hAnsi="Arial" w:cs="Arial"/>
                <w:sz w:val="24"/>
                <w:szCs w:val="24"/>
                <w:lang w:eastAsia="ru-RU"/>
              </w:rPr>
              <w:t>Ниже нормы</w:t>
            </w:r>
          </w:p>
        </w:tc>
      </w:tr>
      <w:tr w:rsidR="00423BB3" w:rsidRPr="005177C9" w:rsidTr="000F78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38" w:type="dxa"/>
          </w:tcPr>
          <w:p w:rsidR="00423BB3" w:rsidRPr="005177C9" w:rsidRDefault="00423BB3" w:rsidP="00EF519F">
            <w:pPr>
              <w:rPr>
                <w:rFonts w:ascii="Arial" w:eastAsia="Times New Roman" w:hAnsi="Arial" w:cs="Arial"/>
                <w:sz w:val="24"/>
                <w:szCs w:val="24"/>
                <w:lang w:eastAsia="ru-RU"/>
              </w:rPr>
            </w:pPr>
            <w:r>
              <w:rPr>
                <w:rFonts w:ascii="Arial" w:eastAsia="Times New Roman" w:hAnsi="Arial" w:cs="Arial"/>
                <w:sz w:val="24"/>
                <w:szCs w:val="24"/>
                <w:lang w:eastAsia="ru-RU"/>
              </w:rPr>
              <w:t>12</w:t>
            </w:r>
            <w:r w:rsidRPr="005177C9">
              <w:rPr>
                <w:rFonts w:ascii="Arial" w:eastAsia="Times New Roman" w:hAnsi="Arial" w:cs="Arial"/>
                <w:sz w:val="24"/>
                <w:szCs w:val="24"/>
                <w:lang w:eastAsia="ru-RU"/>
              </w:rPr>
              <w:t xml:space="preserve"> </w:t>
            </w:r>
          </w:p>
        </w:tc>
        <w:tc>
          <w:tcPr>
            <w:tcW w:w="1783" w:type="dxa"/>
          </w:tcPr>
          <w:p w:rsidR="00423BB3" w:rsidRPr="005177C9" w:rsidRDefault="00423BB3" w:rsidP="00EF519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Алена</w:t>
            </w:r>
          </w:p>
        </w:tc>
        <w:tc>
          <w:tcPr>
            <w:cnfStyle w:val="000010000000" w:firstRow="0" w:lastRow="0" w:firstColumn="0" w:lastColumn="0" w:oddVBand="1" w:evenVBand="0" w:oddHBand="0" w:evenHBand="0" w:firstRowFirstColumn="0" w:firstRowLastColumn="0" w:lastRowFirstColumn="0" w:lastRowLastColumn="0"/>
            <w:tcW w:w="1134" w:type="dxa"/>
          </w:tcPr>
          <w:p w:rsidR="00423BB3" w:rsidRPr="005177C9" w:rsidRDefault="00423BB3" w:rsidP="008858EF">
            <w:pPr>
              <w:jc w:val="center"/>
              <w:rPr>
                <w:rFonts w:ascii="Arial" w:eastAsia="Times New Roman" w:hAnsi="Arial" w:cs="Arial"/>
                <w:sz w:val="24"/>
                <w:szCs w:val="24"/>
                <w:lang w:eastAsia="ru-RU"/>
              </w:rPr>
            </w:pPr>
            <w:r>
              <w:rPr>
                <w:rFonts w:ascii="Arial" w:eastAsia="Times New Roman" w:hAnsi="Arial" w:cs="Arial"/>
                <w:sz w:val="24"/>
                <w:szCs w:val="24"/>
                <w:lang w:eastAsia="ru-RU"/>
              </w:rPr>
              <w:t>43</w:t>
            </w:r>
          </w:p>
        </w:tc>
        <w:tc>
          <w:tcPr>
            <w:tcW w:w="1418" w:type="dxa"/>
          </w:tcPr>
          <w:p w:rsidR="00423BB3" w:rsidRPr="005177C9" w:rsidRDefault="00423BB3" w:rsidP="008858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600</w:t>
            </w:r>
          </w:p>
        </w:tc>
        <w:tc>
          <w:tcPr>
            <w:cnfStyle w:val="000010000000" w:firstRow="0" w:lastRow="0" w:firstColumn="0" w:lastColumn="0" w:oddVBand="1" w:evenVBand="0" w:oddHBand="0" w:evenHBand="0" w:firstRowFirstColumn="0" w:firstRowLastColumn="0" w:lastRowFirstColumn="0" w:lastRowLastColumn="0"/>
            <w:tcW w:w="1559" w:type="dxa"/>
          </w:tcPr>
          <w:p w:rsidR="00423BB3" w:rsidRPr="005177C9" w:rsidRDefault="00423BB3" w:rsidP="008858EF">
            <w:pPr>
              <w:jc w:val="center"/>
              <w:rPr>
                <w:rFonts w:ascii="Arial" w:eastAsia="Times New Roman" w:hAnsi="Arial" w:cs="Arial"/>
                <w:sz w:val="24"/>
                <w:szCs w:val="24"/>
                <w:lang w:eastAsia="ru-RU"/>
              </w:rPr>
            </w:pPr>
            <w:r>
              <w:rPr>
                <w:rFonts w:ascii="Arial" w:eastAsia="Times New Roman" w:hAnsi="Arial" w:cs="Arial"/>
                <w:sz w:val="24"/>
                <w:szCs w:val="24"/>
                <w:lang w:eastAsia="ru-RU"/>
              </w:rPr>
              <w:t>3,500</w:t>
            </w:r>
          </w:p>
        </w:tc>
        <w:tc>
          <w:tcPr>
            <w:tcW w:w="1417" w:type="dxa"/>
          </w:tcPr>
          <w:p w:rsidR="00423BB3" w:rsidRPr="005177C9" w:rsidRDefault="00423BB3" w:rsidP="008858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4,3</w:t>
            </w:r>
          </w:p>
        </w:tc>
        <w:tc>
          <w:tcPr>
            <w:cnfStyle w:val="000010000000" w:firstRow="0" w:lastRow="0" w:firstColumn="0" w:lastColumn="0" w:oddVBand="1" w:evenVBand="0" w:oddHBand="0" w:evenHBand="0" w:firstRowFirstColumn="0" w:firstRowLastColumn="0" w:lastRowFirstColumn="0" w:lastRowLastColumn="0"/>
            <w:tcW w:w="1242" w:type="dxa"/>
          </w:tcPr>
          <w:p w:rsidR="00423BB3" w:rsidRDefault="00423BB3" w:rsidP="00423BB3">
            <w:pPr>
              <w:jc w:val="center"/>
              <w:rPr>
                <w:rFonts w:ascii="Arial" w:eastAsia="Times New Roman" w:hAnsi="Arial" w:cs="Arial"/>
                <w:sz w:val="24"/>
                <w:szCs w:val="24"/>
                <w:lang w:eastAsia="ru-RU"/>
              </w:rPr>
            </w:pPr>
            <w:r>
              <w:rPr>
                <w:rFonts w:ascii="Arial" w:eastAsia="Times New Roman" w:hAnsi="Arial" w:cs="Arial"/>
                <w:sz w:val="24"/>
                <w:szCs w:val="24"/>
                <w:lang w:eastAsia="ru-RU"/>
              </w:rPr>
              <w:t>Ниже нормы</w:t>
            </w:r>
          </w:p>
        </w:tc>
      </w:tr>
      <w:tr w:rsidR="00423BB3" w:rsidRPr="005177C9" w:rsidTr="000F7866">
        <w:tc>
          <w:tcPr>
            <w:cnfStyle w:val="000010000000" w:firstRow="0" w:lastRow="0" w:firstColumn="0" w:lastColumn="0" w:oddVBand="1" w:evenVBand="0" w:oddHBand="0" w:evenHBand="0" w:firstRowFirstColumn="0" w:firstRowLastColumn="0" w:lastRowFirstColumn="0" w:lastRowLastColumn="0"/>
            <w:tcW w:w="638" w:type="dxa"/>
          </w:tcPr>
          <w:p w:rsidR="00423BB3" w:rsidRPr="005177C9" w:rsidRDefault="00423BB3" w:rsidP="00EF519F">
            <w:pPr>
              <w:rPr>
                <w:rFonts w:ascii="Arial" w:eastAsia="Times New Roman" w:hAnsi="Arial" w:cs="Arial"/>
                <w:sz w:val="24"/>
                <w:szCs w:val="24"/>
                <w:lang w:eastAsia="ru-RU"/>
              </w:rPr>
            </w:pPr>
            <w:r>
              <w:rPr>
                <w:rFonts w:ascii="Arial" w:eastAsia="Times New Roman" w:hAnsi="Arial" w:cs="Arial"/>
                <w:sz w:val="24"/>
                <w:szCs w:val="24"/>
                <w:lang w:eastAsia="ru-RU"/>
              </w:rPr>
              <w:t>13</w:t>
            </w:r>
          </w:p>
        </w:tc>
        <w:tc>
          <w:tcPr>
            <w:tcW w:w="1783" w:type="dxa"/>
          </w:tcPr>
          <w:p w:rsidR="00423BB3" w:rsidRDefault="00423BB3" w:rsidP="00EF519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Ольга</w:t>
            </w:r>
          </w:p>
        </w:tc>
        <w:tc>
          <w:tcPr>
            <w:cnfStyle w:val="000010000000" w:firstRow="0" w:lastRow="0" w:firstColumn="0" w:lastColumn="0" w:oddVBand="1" w:evenVBand="0" w:oddHBand="0" w:evenHBand="0" w:firstRowFirstColumn="0" w:firstRowLastColumn="0" w:lastRowFirstColumn="0" w:lastRowLastColumn="0"/>
            <w:tcW w:w="1134" w:type="dxa"/>
          </w:tcPr>
          <w:p w:rsidR="00423BB3" w:rsidRPr="005177C9" w:rsidRDefault="00423BB3" w:rsidP="008858EF">
            <w:pPr>
              <w:jc w:val="center"/>
              <w:rPr>
                <w:rFonts w:ascii="Arial" w:eastAsia="Times New Roman" w:hAnsi="Arial" w:cs="Arial"/>
                <w:sz w:val="24"/>
                <w:szCs w:val="24"/>
                <w:lang w:eastAsia="ru-RU"/>
              </w:rPr>
            </w:pPr>
            <w:r>
              <w:rPr>
                <w:rFonts w:ascii="Arial" w:eastAsia="Times New Roman" w:hAnsi="Arial" w:cs="Arial"/>
                <w:sz w:val="24"/>
                <w:szCs w:val="24"/>
                <w:lang w:eastAsia="ru-RU"/>
              </w:rPr>
              <w:t>42</w:t>
            </w:r>
          </w:p>
        </w:tc>
        <w:tc>
          <w:tcPr>
            <w:tcW w:w="1418" w:type="dxa"/>
          </w:tcPr>
          <w:p w:rsidR="00423BB3" w:rsidRPr="005177C9" w:rsidRDefault="00423BB3" w:rsidP="008858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900</w:t>
            </w:r>
          </w:p>
        </w:tc>
        <w:tc>
          <w:tcPr>
            <w:cnfStyle w:val="000010000000" w:firstRow="0" w:lastRow="0" w:firstColumn="0" w:lastColumn="0" w:oddVBand="1" w:evenVBand="0" w:oddHBand="0" w:evenHBand="0" w:firstRowFirstColumn="0" w:firstRowLastColumn="0" w:lastRowFirstColumn="0" w:lastRowLastColumn="0"/>
            <w:tcW w:w="1559" w:type="dxa"/>
          </w:tcPr>
          <w:p w:rsidR="00423BB3" w:rsidRPr="005177C9" w:rsidRDefault="00423BB3" w:rsidP="008858EF">
            <w:pPr>
              <w:jc w:val="center"/>
              <w:rPr>
                <w:rFonts w:ascii="Arial" w:eastAsia="Times New Roman" w:hAnsi="Arial" w:cs="Arial"/>
                <w:sz w:val="24"/>
                <w:szCs w:val="24"/>
                <w:lang w:eastAsia="ru-RU"/>
              </w:rPr>
            </w:pPr>
            <w:r>
              <w:rPr>
                <w:rFonts w:ascii="Arial" w:eastAsia="Times New Roman" w:hAnsi="Arial" w:cs="Arial"/>
                <w:sz w:val="24"/>
                <w:szCs w:val="24"/>
                <w:lang w:eastAsia="ru-RU"/>
              </w:rPr>
              <w:t>4,600</w:t>
            </w:r>
          </w:p>
        </w:tc>
        <w:tc>
          <w:tcPr>
            <w:tcW w:w="1417" w:type="dxa"/>
          </w:tcPr>
          <w:p w:rsidR="00423BB3" w:rsidRPr="005177C9" w:rsidRDefault="00423BB3" w:rsidP="008858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4,2</w:t>
            </w:r>
          </w:p>
        </w:tc>
        <w:tc>
          <w:tcPr>
            <w:cnfStyle w:val="000010000000" w:firstRow="0" w:lastRow="0" w:firstColumn="0" w:lastColumn="0" w:oddVBand="1" w:evenVBand="0" w:oddHBand="0" w:evenHBand="0" w:firstRowFirstColumn="0" w:firstRowLastColumn="0" w:lastRowFirstColumn="0" w:lastRowLastColumn="0"/>
            <w:tcW w:w="1242" w:type="dxa"/>
          </w:tcPr>
          <w:p w:rsidR="00423BB3" w:rsidRPr="005177C9" w:rsidRDefault="00423BB3" w:rsidP="008858EF">
            <w:pPr>
              <w:jc w:val="center"/>
              <w:rPr>
                <w:rFonts w:ascii="Arial" w:eastAsia="Times New Roman" w:hAnsi="Arial" w:cs="Arial"/>
                <w:sz w:val="24"/>
                <w:szCs w:val="24"/>
                <w:lang w:eastAsia="ru-RU"/>
              </w:rPr>
            </w:pPr>
            <w:r>
              <w:rPr>
                <w:rFonts w:ascii="Arial" w:eastAsia="Times New Roman" w:hAnsi="Arial" w:cs="Arial"/>
                <w:sz w:val="24"/>
                <w:szCs w:val="24"/>
                <w:lang w:eastAsia="ru-RU"/>
              </w:rPr>
              <w:t>Выше нормы</w:t>
            </w:r>
          </w:p>
        </w:tc>
      </w:tr>
      <w:tr w:rsidR="00423BB3" w:rsidRPr="005177C9" w:rsidTr="000F78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38" w:type="dxa"/>
          </w:tcPr>
          <w:p w:rsidR="00423BB3" w:rsidRPr="005177C9" w:rsidRDefault="00423BB3" w:rsidP="00EF519F">
            <w:pPr>
              <w:rPr>
                <w:rFonts w:ascii="Arial" w:eastAsia="Times New Roman" w:hAnsi="Arial" w:cs="Arial"/>
                <w:sz w:val="24"/>
                <w:szCs w:val="24"/>
                <w:lang w:eastAsia="ru-RU"/>
              </w:rPr>
            </w:pPr>
            <w:r>
              <w:rPr>
                <w:rFonts w:ascii="Arial" w:eastAsia="Times New Roman" w:hAnsi="Arial" w:cs="Arial"/>
                <w:sz w:val="24"/>
                <w:szCs w:val="24"/>
                <w:lang w:eastAsia="ru-RU"/>
              </w:rPr>
              <w:t>14</w:t>
            </w:r>
          </w:p>
        </w:tc>
        <w:tc>
          <w:tcPr>
            <w:tcW w:w="1783" w:type="dxa"/>
          </w:tcPr>
          <w:p w:rsidR="00423BB3" w:rsidRDefault="00423BB3" w:rsidP="00EF519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Карина</w:t>
            </w:r>
          </w:p>
        </w:tc>
        <w:tc>
          <w:tcPr>
            <w:cnfStyle w:val="000010000000" w:firstRow="0" w:lastRow="0" w:firstColumn="0" w:lastColumn="0" w:oddVBand="1" w:evenVBand="0" w:oddHBand="0" w:evenHBand="0" w:firstRowFirstColumn="0" w:firstRowLastColumn="0" w:lastRowFirstColumn="0" w:lastRowLastColumn="0"/>
            <w:tcW w:w="1134" w:type="dxa"/>
          </w:tcPr>
          <w:p w:rsidR="00423BB3" w:rsidRPr="005177C9" w:rsidRDefault="00423BB3" w:rsidP="008858EF">
            <w:pPr>
              <w:jc w:val="center"/>
              <w:rPr>
                <w:rFonts w:ascii="Arial" w:eastAsia="Times New Roman" w:hAnsi="Arial" w:cs="Arial"/>
                <w:sz w:val="24"/>
                <w:szCs w:val="24"/>
                <w:lang w:eastAsia="ru-RU"/>
              </w:rPr>
            </w:pPr>
            <w:r>
              <w:rPr>
                <w:rFonts w:ascii="Arial" w:eastAsia="Times New Roman" w:hAnsi="Arial" w:cs="Arial"/>
                <w:sz w:val="24"/>
                <w:szCs w:val="24"/>
                <w:lang w:eastAsia="ru-RU"/>
              </w:rPr>
              <w:t>43</w:t>
            </w:r>
          </w:p>
        </w:tc>
        <w:tc>
          <w:tcPr>
            <w:tcW w:w="1418" w:type="dxa"/>
          </w:tcPr>
          <w:p w:rsidR="00423BB3" w:rsidRPr="005177C9" w:rsidRDefault="00423BB3" w:rsidP="008858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1,500</w:t>
            </w:r>
          </w:p>
        </w:tc>
        <w:tc>
          <w:tcPr>
            <w:cnfStyle w:val="000010000000" w:firstRow="0" w:lastRow="0" w:firstColumn="0" w:lastColumn="0" w:oddVBand="1" w:evenVBand="0" w:oddHBand="0" w:evenHBand="0" w:firstRowFirstColumn="0" w:firstRowLastColumn="0" w:lastRowFirstColumn="0" w:lastRowLastColumn="0"/>
            <w:tcW w:w="1559" w:type="dxa"/>
          </w:tcPr>
          <w:p w:rsidR="00423BB3" w:rsidRPr="005177C9" w:rsidRDefault="00423BB3" w:rsidP="008858EF">
            <w:pPr>
              <w:jc w:val="center"/>
              <w:rPr>
                <w:rFonts w:ascii="Arial" w:eastAsia="Times New Roman" w:hAnsi="Arial" w:cs="Arial"/>
                <w:sz w:val="24"/>
                <w:szCs w:val="24"/>
                <w:lang w:eastAsia="ru-RU"/>
              </w:rPr>
            </w:pPr>
            <w:r>
              <w:rPr>
                <w:rFonts w:ascii="Arial" w:eastAsia="Times New Roman" w:hAnsi="Arial" w:cs="Arial"/>
                <w:sz w:val="24"/>
                <w:szCs w:val="24"/>
                <w:lang w:eastAsia="ru-RU"/>
              </w:rPr>
              <w:t>4,300</w:t>
            </w:r>
          </w:p>
        </w:tc>
        <w:tc>
          <w:tcPr>
            <w:tcW w:w="1417" w:type="dxa"/>
          </w:tcPr>
          <w:p w:rsidR="00423BB3" w:rsidRPr="005177C9" w:rsidRDefault="00423BB3" w:rsidP="008858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4,3</w:t>
            </w:r>
          </w:p>
        </w:tc>
        <w:tc>
          <w:tcPr>
            <w:cnfStyle w:val="000010000000" w:firstRow="0" w:lastRow="0" w:firstColumn="0" w:lastColumn="0" w:oddVBand="1" w:evenVBand="0" w:oddHBand="0" w:evenHBand="0" w:firstRowFirstColumn="0" w:firstRowLastColumn="0" w:lastRowFirstColumn="0" w:lastRowLastColumn="0"/>
            <w:tcW w:w="1242" w:type="dxa"/>
          </w:tcPr>
          <w:p w:rsidR="00423BB3" w:rsidRPr="005177C9" w:rsidRDefault="00423BB3" w:rsidP="008858EF">
            <w:pPr>
              <w:jc w:val="center"/>
              <w:rPr>
                <w:rFonts w:ascii="Arial" w:eastAsia="Times New Roman" w:hAnsi="Arial" w:cs="Arial"/>
                <w:sz w:val="24"/>
                <w:szCs w:val="24"/>
                <w:lang w:eastAsia="ru-RU"/>
              </w:rPr>
            </w:pPr>
            <w:r>
              <w:rPr>
                <w:rFonts w:ascii="Arial" w:eastAsia="Times New Roman" w:hAnsi="Arial" w:cs="Arial"/>
                <w:sz w:val="24"/>
                <w:szCs w:val="24"/>
                <w:lang w:eastAsia="ru-RU"/>
              </w:rPr>
              <w:t xml:space="preserve">Норма </w:t>
            </w:r>
          </w:p>
        </w:tc>
      </w:tr>
    </w:tbl>
    <w:p w:rsidR="00AB3081" w:rsidRPr="00AB3081" w:rsidRDefault="00AB3081" w:rsidP="00AB3081">
      <w:pPr>
        <w:pStyle w:val="a9"/>
        <w:jc w:val="both"/>
        <w:rPr>
          <w:rFonts w:ascii="Arial" w:hAnsi="Arial" w:cs="Arial"/>
          <w:sz w:val="24"/>
          <w:szCs w:val="24"/>
          <w:lang w:eastAsia="ru-RU"/>
        </w:rPr>
      </w:pPr>
      <w:r>
        <w:rPr>
          <w:b/>
          <w:lang w:eastAsia="ru-RU"/>
        </w:rPr>
        <w:tab/>
      </w:r>
      <w:r w:rsidRPr="00AB3081">
        <w:rPr>
          <w:rFonts w:ascii="Arial" w:hAnsi="Arial" w:cs="Arial"/>
          <w:sz w:val="24"/>
          <w:szCs w:val="24"/>
          <w:lang w:eastAsia="ru-RU"/>
        </w:rPr>
        <w:t>Во-вторых, мы рассчитали индивидуальный правильный вес портфеля для каждого ученика, исходя из веса тела и постулата о том, что вес портфеля должен быть равен 10% от веса школьника. Таким образом, правильный вес портфеля ученика был рассчитан по формуле:</w:t>
      </w:r>
    </w:p>
    <w:p w:rsidR="00AB3081" w:rsidRPr="00AB3081" w:rsidRDefault="00AB3081" w:rsidP="00AB3081">
      <w:pPr>
        <w:pStyle w:val="a9"/>
        <w:jc w:val="both"/>
        <w:rPr>
          <w:rFonts w:ascii="Arial" w:hAnsi="Arial" w:cs="Arial"/>
          <w:sz w:val="24"/>
          <w:szCs w:val="24"/>
          <w:lang w:eastAsia="ru-RU"/>
        </w:rPr>
      </w:pPr>
    </w:p>
    <w:p w:rsidR="00AB3081" w:rsidRPr="00AB3081" w:rsidRDefault="00423BB3" w:rsidP="00AB3081">
      <w:pPr>
        <w:pStyle w:val="a9"/>
        <w:jc w:val="both"/>
        <w:rPr>
          <w:rFonts w:ascii="Arial" w:hAnsi="Arial" w:cs="Arial"/>
          <w:sz w:val="24"/>
          <w:szCs w:val="24"/>
          <w:lang w:eastAsia="ru-RU"/>
        </w:rPr>
      </w:pPr>
      <w:r>
        <w:rPr>
          <w:rFonts w:ascii="Arial" w:hAnsi="Arial" w:cs="Arial"/>
          <w:sz w:val="24"/>
          <w:szCs w:val="24"/>
          <w:lang w:eastAsia="ru-RU"/>
        </w:rPr>
        <w:t>Правильный вес портфеля = ВУ×</w:t>
      </w:r>
      <w:r w:rsidR="00AB3081" w:rsidRPr="00AB3081">
        <w:rPr>
          <w:rFonts w:ascii="Arial" w:hAnsi="Arial" w:cs="Arial"/>
          <w:sz w:val="24"/>
          <w:szCs w:val="24"/>
          <w:lang w:eastAsia="ru-RU"/>
        </w:rPr>
        <w:t>10/100, где</w:t>
      </w:r>
      <w:r>
        <w:rPr>
          <w:rFonts w:ascii="Arial" w:hAnsi="Arial" w:cs="Arial"/>
          <w:sz w:val="24"/>
          <w:szCs w:val="24"/>
          <w:lang w:eastAsia="ru-RU"/>
        </w:rPr>
        <w:t xml:space="preserve"> </w:t>
      </w:r>
      <w:r w:rsidR="00AB3081" w:rsidRPr="00AB3081">
        <w:rPr>
          <w:rFonts w:ascii="Arial" w:hAnsi="Arial" w:cs="Arial"/>
          <w:sz w:val="24"/>
          <w:szCs w:val="24"/>
          <w:lang w:eastAsia="ru-RU"/>
        </w:rPr>
        <w:t>ВУ – вес ученика, кг</w:t>
      </w:r>
    </w:p>
    <w:p w:rsidR="00C025FF" w:rsidRDefault="00AB3081" w:rsidP="00AB3081">
      <w:pPr>
        <w:pStyle w:val="a9"/>
        <w:jc w:val="both"/>
        <w:rPr>
          <w:rFonts w:ascii="Arial" w:hAnsi="Arial" w:cs="Arial"/>
          <w:sz w:val="24"/>
          <w:szCs w:val="24"/>
          <w:lang w:eastAsia="ru-RU"/>
        </w:rPr>
      </w:pPr>
      <w:r w:rsidRPr="00AB3081">
        <w:rPr>
          <w:rFonts w:ascii="Arial" w:hAnsi="Arial" w:cs="Arial"/>
          <w:sz w:val="24"/>
          <w:szCs w:val="24"/>
          <w:lang w:eastAsia="ru-RU"/>
        </w:rPr>
        <w:t>и сопоставлен с фактическим средним весом портфеля каждого ученика соответственно.</w:t>
      </w:r>
    </w:p>
    <w:p w:rsidR="00423BB3" w:rsidRDefault="00423BB3" w:rsidP="00AB3081">
      <w:pPr>
        <w:pStyle w:val="a9"/>
        <w:jc w:val="both"/>
        <w:rPr>
          <w:rFonts w:ascii="Arial" w:hAnsi="Arial" w:cs="Arial"/>
          <w:sz w:val="24"/>
          <w:szCs w:val="24"/>
          <w:lang w:eastAsia="ru-RU"/>
        </w:rPr>
      </w:pPr>
    </w:p>
    <w:p w:rsidR="00423BB3" w:rsidRPr="00AB3081" w:rsidRDefault="00423BB3" w:rsidP="00AB3081">
      <w:pPr>
        <w:pStyle w:val="a9"/>
        <w:jc w:val="both"/>
        <w:rPr>
          <w:rFonts w:ascii="Arial" w:hAnsi="Arial" w:cs="Arial"/>
          <w:sz w:val="24"/>
          <w:szCs w:val="24"/>
          <w:lang w:eastAsia="ru-RU"/>
        </w:rPr>
      </w:pPr>
    </w:p>
    <w:p w:rsidR="00423BB3" w:rsidRDefault="00423BB3" w:rsidP="00C025FF">
      <w:pPr>
        <w:keepNext/>
        <w:spacing w:before="240" w:after="60" w:line="240" w:lineRule="auto"/>
        <w:jc w:val="center"/>
        <w:outlineLvl w:val="2"/>
        <w:rPr>
          <w:rFonts w:ascii="Arial" w:eastAsia="Times New Roman" w:hAnsi="Arial" w:cs="Arial"/>
          <w:b/>
          <w:bCs/>
          <w:sz w:val="24"/>
          <w:szCs w:val="24"/>
          <w:lang w:eastAsia="ru-RU"/>
        </w:rPr>
      </w:pPr>
    </w:p>
    <w:p w:rsidR="00EF519F" w:rsidRDefault="00EF519F" w:rsidP="00C025FF">
      <w:pPr>
        <w:keepNext/>
        <w:spacing w:before="240" w:after="60" w:line="240" w:lineRule="auto"/>
        <w:jc w:val="center"/>
        <w:outlineLvl w:val="2"/>
        <w:rPr>
          <w:rFonts w:ascii="Arial" w:eastAsia="Times New Roman" w:hAnsi="Arial" w:cs="Arial"/>
          <w:b/>
          <w:bCs/>
          <w:sz w:val="24"/>
          <w:szCs w:val="24"/>
          <w:lang w:eastAsia="ru-RU"/>
        </w:rPr>
      </w:pPr>
      <w:r w:rsidRPr="005177C9">
        <w:rPr>
          <w:rFonts w:ascii="Arial" w:eastAsia="Times New Roman" w:hAnsi="Arial" w:cs="Arial"/>
          <w:b/>
          <w:bCs/>
          <w:sz w:val="24"/>
          <w:szCs w:val="24"/>
          <w:lang w:eastAsia="ru-RU"/>
        </w:rPr>
        <w:t>С</w:t>
      </w:r>
      <w:r w:rsidR="00C025FF">
        <w:rPr>
          <w:rFonts w:ascii="Arial" w:eastAsia="Times New Roman" w:hAnsi="Arial" w:cs="Arial"/>
          <w:b/>
          <w:bCs/>
          <w:sz w:val="24"/>
          <w:szCs w:val="24"/>
          <w:lang w:eastAsia="ru-RU"/>
        </w:rPr>
        <w:t>водная таблица результатов 5б</w:t>
      </w:r>
      <w:r w:rsidRPr="005177C9">
        <w:rPr>
          <w:rFonts w:ascii="Arial" w:eastAsia="Times New Roman" w:hAnsi="Arial" w:cs="Arial"/>
          <w:b/>
          <w:bCs/>
          <w:sz w:val="24"/>
          <w:szCs w:val="24"/>
          <w:lang w:eastAsia="ru-RU"/>
        </w:rPr>
        <w:t xml:space="preserve"> класса</w:t>
      </w:r>
    </w:p>
    <w:tbl>
      <w:tblPr>
        <w:tblStyle w:val="2-5"/>
        <w:tblW w:w="0" w:type="auto"/>
        <w:tblLook w:val="0000" w:firstRow="0" w:lastRow="0" w:firstColumn="0" w:lastColumn="0" w:noHBand="0" w:noVBand="0"/>
      </w:tblPr>
      <w:tblGrid>
        <w:gridCol w:w="484"/>
        <w:gridCol w:w="1316"/>
        <w:gridCol w:w="1249"/>
        <w:gridCol w:w="1502"/>
        <w:gridCol w:w="2102"/>
        <w:gridCol w:w="1791"/>
        <w:gridCol w:w="1411"/>
      </w:tblGrid>
      <w:tr w:rsidR="00EF519F" w:rsidRPr="005177C9" w:rsidTr="00C025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EF519F" w:rsidRPr="00C025FF" w:rsidRDefault="00EF519F" w:rsidP="00C025FF">
            <w:pPr>
              <w:jc w:val="center"/>
              <w:rPr>
                <w:rFonts w:ascii="Arial" w:eastAsia="Times New Roman" w:hAnsi="Arial" w:cs="Arial"/>
                <w:b/>
                <w:sz w:val="24"/>
                <w:szCs w:val="24"/>
                <w:lang w:eastAsia="ru-RU"/>
              </w:rPr>
            </w:pPr>
            <w:r w:rsidRPr="00C025FF">
              <w:rPr>
                <w:rFonts w:ascii="Arial" w:eastAsia="Times New Roman" w:hAnsi="Arial" w:cs="Arial"/>
                <w:b/>
                <w:sz w:val="24"/>
                <w:szCs w:val="24"/>
                <w:lang w:eastAsia="ru-RU"/>
              </w:rPr>
              <w:t>№</w:t>
            </w:r>
          </w:p>
        </w:tc>
        <w:tc>
          <w:tcPr>
            <w:tcW w:w="0" w:type="auto"/>
          </w:tcPr>
          <w:p w:rsidR="00EF519F" w:rsidRPr="00C025FF" w:rsidRDefault="00EF519F" w:rsidP="00C025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ru-RU"/>
              </w:rPr>
            </w:pPr>
            <w:r w:rsidRPr="00C025FF">
              <w:rPr>
                <w:rFonts w:ascii="Arial" w:eastAsia="Times New Roman" w:hAnsi="Arial" w:cs="Arial"/>
                <w:b/>
                <w:sz w:val="24"/>
                <w:szCs w:val="24"/>
                <w:lang w:eastAsia="ru-RU"/>
              </w:rPr>
              <w:t>Имя</w:t>
            </w:r>
          </w:p>
        </w:tc>
        <w:tc>
          <w:tcPr>
            <w:cnfStyle w:val="000010000000" w:firstRow="0" w:lastRow="0" w:firstColumn="0" w:lastColumn="0" w:oddVBand="1" w:evenVBand="0" w:oddHBand="0" w:evenHBand="0" w:firstRowFirstColumn="0" w:firstRowLastColumn="0" w:lastRowFirstColumn="0" w:lastRowLastColumn="0"/>
            <w:tcW w:w="0" w:type="auto"/>
          </w:tcPr>
          <w:p w:rsidR="00EF519F" w:rsidRPr="00C025FF" w:rsidRDefault="00EF519F" w:rsidP="00C025FF">
            <w:pPr>
              <w:jc w:val="center"/>
              <w:rPr>
                <w:rFonts w:ascii="Arial" w:eastAsia="Times New Roman" w:hAnsi="Arial" w:cs="Arial"/>
                <w:b/>
                <w:sz w:val="24"/>
                <w:szCs w:val="24"/>
                <w:lang w:eastAsia="ru-RU"/>
              </w:rPr>
            </w:pPr>
            <w:r w:rsidRPr="00C025FF">
              <w:rPr>
                <w:rFonts w:ascii="Arial" w:eastAsia="Times New Roman" w:hAnsi="Arial" w:cs="Arial"/>
                <w:b/>
                <w:sz w:val="24"/>
                <w:szCs w:val="24"/>
                <w:lang w:eastAsia="ru-RU"/>
              </w:rPr>
              <w:t>Вес ученика, кг</w:t>
            </w:r>
          </w:p>
        </w:tc>
        <w:tc>
          <w:tcPr>
            <w:tcW w:w="0" w:type="auto"/>
          </w:tcPr>
          <w:p w:rsidR="00EF519F" w:rsidRPr="00C025FF" w:rsidRDefault="00EF519F" w:rsidP="00C025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ru-RU"/>
              </w:rPr>
            </w:pPr>
            <w:r w:rsidRPr="00C025FF">
              <w:rPr>
                <w:rFonts w:ascii="Arial" w:eastAsia="Times New Roman" w:hAnsi="Arial" w:cs="Arial"/>
                <w:b/>
                <w:sz w:val="24"/>
                <w:szCs w:val="24"/>
                <w:lang w:eastAsia="ru-RU"/>
              </w:rPr>
              <w:t>Вес пустого портфеля, г</w:t>
            </w:r>
          </w:p>
        </w:tc>
        <w:tc>
          <w:tcPr>
            <w:cnfStyle w:val="000010000000" w:firstRow="0" w:lastRow="0" w:firstColumn="0" w:lastColumn="0" w:oddVBand="1" w:evenVBand="0" w:oddHBand="0" w:evenHBand="0" w:firstRowFirstColumn="0" w:firstRowLastColumn="0" w:lastRowFirstColumn="0" w:lastRowLastColumn="0"/>
            <w:tcW w:w="2102" w:type="dxa"/>
          </w:tcPr>
          <w:p w:rsidR="00EF519F" w:rsidRPr="00C025FF" w:rsidRDefault="00EF519F" w:rsidP="00C025FF">
            <w:pPr>
              <w:jc w:val="center"/>
              <w:rPr>
                <w:rFonts w:ascii="Arial" w:eastAsia="Times New Roman" w:hAnsi="Arial" w:cs="Arial"/>
                <w:b/>
                <w:sz w:val="24"/>
                <w:szCs w:val="24"/>
                <w:lang w:eastAsia="ru-RU"/>
              </w:rPr>
            </w:pPr>
            <w:r w:rsidRPr="00C025FF">
              <w:rPr>
                <w:rFonts w:ascii="Arial" w:eastAsia="Times New Roman" w:hAnsi="Arial" w:cs="Arial"/>
                <w:b/>
                <w:sz w:val="24"/>
                <w:szCs w:val="24"/>
                <w:lang w:eastAsia="ru-RU"/>
              </w:rPr>
              <w:t>Средний вес полного портфеля, кг</w:t>
            </w:r>
          </w:p>
        </w:tc>
        <w:tc>
          <w:tcPr>
            <w:tcW w:w="1791" w:type="dxa"/>
          </w:tcPr>
          <w:p w:rsidR="00EF519F" w:rsidRPr="00C025FF" w:rsidRDefault="00EF519F" w:rsidP="00C025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ru-RU"/>
              </w:rPr>
            </w:pPr>
            <w:r w:rsidRPr="00C025FF">
              <w:rPr>
                <w:rFonts w:ascii="Arial" w:eastAsia="Times New Roman" w:hAnsi="Arial" w:cs="Arial"/>
                <w:b/>
                <w:sz w:val="24"/>
                <w:szCs w:val="24"/>
                <w:lang w:eastAsia="ru-RU"/>
              </w:rPr>
              <w:t>Норма (10% от веса ученика), кг</w:t>
            </w:r>
          </w:p>
        </w:tc>
        <w:tc>
          <w:tcPr>
            <w:cnfStyle w:val="000010000000" w:firstRow="0" w:lastRow="0" w:firstColumn="0" w:lastColumn="0" w:oddVBand="1" w:evenVBand="0" w:oddHBand="0" w:evenHBand="0" w:firstRowFirstColumn="0" w:firstRowLastColumn="0" w:lastRowFirstColumn="0" w:lastRowLastColumn="0"/>
            <w:tcW w:w="0" w:type="auto"/>
          </w:tcPr>
          <w:p w:rsidR="00EF519F" w:rsidRPr="00C025FF" w:rsidRDefault="0043419E" w:rsidP="00C025FF">
            <w:pPr>
              <w:jc w:val="center"/>
              <w:rPr>
                <w:rFonts w:ascii="Arial" w:eastAsia="Times New Roman" w:hAnsi="Arial" w:cs="Arial"/>
                <w:b/>
                <w:sz w:val="24"/>
                <w:szCs w:val="24"/>
                <w:lang w:eastAsia="ru-RU"/>
              </w:rPr>
            </w:pPr>
            <w:r w:rsidRPr="0043419E">
              <w:rPr>
                <w:rFonts w:ascii="Arial" w:eastAsia="Times New Roman" w:hAnsi="Arial" w:cs="Arial"/>
                <w:b/>
                <w:sz w:val="24"/>
                <w:szCs w:val="24"/>
                <w:lang w:eastAsia="ru-RU"/>
              </w:rPr>
              <w:t>Норматив</w:t>
            </w:r>
          </w:p>
        </w:tc>
      </w:tr>
      <w:tr w:rsidR="0043419E" w:rsidRPr="005177C9" w:rsidTr="00C025FF">
        <w:tc>
          <w:tcPr>
            <w:cnfStyle w:val="000010000000" w:firstRow="0" w:lastRow="0" w:firstColumn="0" w:lastColumn="0" w:oddVBand="1" w:evenVBand="0" w:oddHBand="0" w:evenHBand="0" w:firstRowFirstColumn="0" w:firstRowLastColumn="0" w:lastRowFirstColumn="0" w:lastRowLastColumn="0"/>
            <w:tcW w:w="0" w:type="auto"/>
          </w:tcPr>
          <w:p w:rsidR="0043419E" w:rsidRPr="005177C9" w:rsidRDefault="0043419E" w:rsidP="00EF519F">
            <w:pPr>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1 </w:t>
            </w:r>
          </w:p>
        </w:tc>
        <w:tc>
          <w:tcPr>
            <w:tcW w:w="0" w:type="auto"/>
          </w:tcPr>
          <w:p w:rsidR="0043419E" w:rsidRPr="005177C9" w:rsidRDefault="0043419E" w:rsidP="00EF519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sidRPr="00C025FF">
              <w:rPr>
                <w:rFonts w:ascii="Arial" w:eastAsia="Times New Roman" w:hAnsi="Arial" w:cs="Arial"/>
                <w:sz w:val="24"/>
                <w:szCs w:val="24"/>
                <w:lang w:eastAsia="ru-RU"/>
              </w:rPr>
              <w:t>Анжелика</w:t>
            </w:r>
            <w:r w:rsidRPr="005177C9">
              <w:rPr>
                <w:rFonts w:ascii="Arial" w:eastAsia="Times New Roman" w:hAnsi="Arial" w:cs="Arial"/>
                <w:sz w:val="24"/>
                <w:szCs w:val="24"/>
                <w:lang w:eastAsia="ru-RU"/>
              </w:rPr>
              <w:t xml:space="preserve"> </w:t>
            </w:r>
          </w:p>
        </w:tc>
        <w:tc>
          <w:tcPr>
            <w:cnfStyle w:val="000010000000" w:firstRow="0" w:lastRow="0" w:firstColumn="0" w:lastColumn="0" w:oddVBand="1" w:evenVBand="0" w:oddHBand="0" w:evenHBand="0" w:firstRowFirstColumn="0" w:firstRowLastColumn="0" w:lastRowFirstColumn="0" w:lastRowLastColumn="0"/>
            <w:tcW w:w="0" w:type="auto"/>
          </w:tcPr>
          <w:p w:rsidR="0043419E" w:rsidRPr="005177C9" w:rsidRDefault="0043419E" w:rsidP="00423BB3">
            <w:pPr>
              <w:jc w:val="center"/>
              <w:rPr>
                <w:rFonts w:ascii="Arial" w:eastAsia="Times New Roman" w:hAnsi="Arial" w:cs="Arial"/>
                <w:sz w:val="24"/>
                <w:szCs w:val="24"/>
                <w:lang w:eastAsia="ru-RU"/>
              </w:rPr>
            </w:pPr>
            <w:r>
              <w:rPr>
                <w:rFonts w:ascii="Arial" w:eastAsia="Times New Roman" w:hAnsi="Arial" w:cs="Arial"/>
                <w:sz w:val="24"/>
                <w:szCs w:val="24"/>
                <w:lang w:eastAsia="ru-RU"/>
              </w:rPr>
              <w:t>45</w:t>
            </w:r>
          </w:p>
        </w:tc>
        <w:tc>
          <w:tcPr>
            <w:tcW w:w="0" w:type="auto"/>
          </w:tcPr>
          <w:p w:rsidR="0043419E" w:rsidRPr="005177C9" w:rsidRDefault="0043419E" w:rsidP="00423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600</w:t>
            </w:r>
          </w:p>
        </w:tc>
        <w:tc>
          <w:tcPr>
            <w:cnfStyle w:val="000010000000" w:firstRow="0" w:lastRow="0" w:firstColumn="0" w:lastColumn="0" w:oddVBand="1" w:evenVBand="0" w:oddHBand="0" w:evenHBand="0" w:firstRowFirstColumn="0" w:firstRowLastColumn="0" w:lastRowFirstColumn="0" w:lastRowLastColumn="0"/>
            <w:tcW w:w="2102" w:type="dxa"/>
          </w:tcPr>
          <w:p w:rsidR="0043419E" w:rsidRPr="005177C9" w:rsidRDefault="0043419E" w:rsidP="00423BB3">
            <w:pPr>
              <w:jc w:val="center"/>
              <w:rPr>
                <w:rFonts w:ascii="Arial" w:eastAsia="Times New Roman" w:hAnsi="Arial" w:cs="Arial"/>
                <w:sz w:val="24"/>
                <w:szCs w:val="24"/>
                <w:lang w:eastAsia="ru-RU"/>
              </w:rPr>
            </w:pPr>
            <w:r>
              <w:rPr>
                <w:rFonts w:ascii="Arial" w:eastAsia="Times New Roman" w:hAnsi="Arial" w:cs="Arial"/>
                <w:sz w:val="24"/>
                <w:szCs w:val="24"/>
                <w:lang w:eastAsia="ru-RU"/>
              </w:rPr>
              <w:t>2,300</w:t>
            </w:r>
          </w:p>
        </w:tc>
        <w:tc>
          <w:tcPr>
            <w:tcW w:w="1791" w:type="dxa"/>
          </w:tcPr>
          <w:p w:rsidR="0043419E" w:rsidRPr="005177C9" w:rsidRDefault="0043419E" w:rsidP="00423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4,5</w:t>
            </w:r>
          </w:p>
        </w:tc>
        <w:tc>
          <w:tcPr>
            <w:cnfStyle w:val="000010000000" w:firstRow="0" w:lastRow="0" w:firstColumn="0" w:lastColumn="0" w:oddVBand="1" w:evenVBand="0" w:oddHBand="0" w:evenHBand="0" w:firstRowFirstColumn="0" w:firstRowLastColumn="0" w:lastRowFirstColumn="0" w:lastRowLastColumn="0"/>
            <w:tcW w:w="0" w:type="auto"/>
          </w:tcPr>
          <w:p w:rsidR="0043419E" w:rsidRDefault="0043419E" w:rsidP="004447C0">
            <w:pPr>
              <w:jc w:val="center"/>
              <w:rPr>
                <w:rFonts w:ascii="Arial" w:eastAsia="Times New Roman" w:hAnsi="Arial" w:cs="Arial"/>
                <w:sz w:val="24"/>
                <w:szCs w:val="24"/>
                <w:lang w:eastAsia="ru-RU"/>
              </w:rPr>
            </w:pPr>
            <w:r>
              <w:rPr>
                <w:rFonts w:ascii="Arial" w:eastAsia="Times New Roman" w:hAnsi="Arial" w:cs="Arial"/>
                <w:sz w:val="24"/>
                <w:szCs w:val="24"/>
                <w:lang w:eastAsia="ru-RU"/>
              </w:rPr>
              <w:t>Ниже нормы</w:t>
            </w:r>
          </w:p>
        </w:tc>
      </w:tr>
      <w:tr w:rsidR="0043419E" w:rsidRPr="005177C9" w:rsidTr="00C025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43419E" w:rsidRPr="005177C9" w:rsidRDefault="0043419E" w:rsidP="00EF519F">
            <w:pPr>
              <w:rPr>
                <w:rFonts w:ascii="Arial" w:eastAsia="Times New Roman" w:hAnsi="Arial" w:cs="Arial"/>
                <w:sz w:val="24"/>
                <w:szCs w:val="24"/>
                <w:lang w:eastAsia="ru-RU"/>
              </w:rPr>
            </w:pPr>
            <w:r>
              <w:rPr>
                <w:rFonts w:ascii="Arial" w:eastAsia="Times New Roman" w:hAnsi="Arial" w:cs="Arial"/>
                <w:sz w:val="24"/>
                <w:szCs w:val="24"/>
                <w:lang w:eastAsia="ru-RU"/>
              </w:rPr>
              <w:t>2</w:t>
            </w:r>
          </w:p>
        </w:tc>
        <w:tc>
          <w:tcPr>
            <w:tcW w:w="0" w:type="auto"/>
          </w:tcPr>
          <w:p w:rsidR="0043419E" w:rsidRPr="005177C9" w:rsidRDefault="0043419E" w:rsidP="00EF519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sidRPr="00C025FF">
              <w:rPr>
                <w:rFonts w:ascii="Arial" w:eastAsia="Times New Roman" w:hAnsi="Arial" w:cs="Arial"/>
                <w:sz w:val="24"/>
                <w:szCs w:val="24"/>
                <w:lang w:eastAsia="ru-RU"/>
              </w:rPr>
              <w:t>Юлия</w:t>
            </w:r>
          </w:p>
        </w:tc>
        <w:tc>
          <w:tcPr>
            <w:cnfStyle w:val="000010000000" w:firstRow="0" w:lastRow="0" w:firstColumn="0" w:lastColumn="0" w:oddVBand="1" w:evenVBand="0" w:oddHBand="0" w:evenHBand="0" w:firstRowFirstColumn="0" w:firstRowLastColumn="0" w:lastRowFirstColumn="0" w:lastRowLastColumn="0"/>
            <w:tcW w:w="0" w:type="auto"/>
          </w:tcPr>
          <w:p w:rsidR="0043419E" w:rsidRPr="005177C9" w:rsidRDefault="0043419E" w:rsidP="00423BB3">
            <w:pPr>
              <w:jc w:val="center"/>
              <w:rPr>
                <w:rFonts w:ascii="Arial" w:eastAsia="Times New Roman" w:hAnsi="Arial" w:cs="Arial"/>
                <w:sz w:val="24"/>
                <w:szCs w:val="24"/>
                <w:lang w:eastAsia="ru-RU"/>
              </w:rPr>
            </w:pPr>
            <w:r>
              <w:rPr>
                <w:rFonts w:ascii="Arial" w:eastAsia="Times New Roman" w:hAnsi="Arial" w:cs="Arial"/>
                <w:sz w:val="24"/>
                <w:szCs w:val="24"/>
                <w:lang w:eastAsia="ru-RU"/>
              </w:rPr>
              <w:t>43</w:t>
            </w:r>
          </w:p>
        </w:tc>
        <w:tc>
          <w:tcPr>
            <w:tcW w:w="0" w:type="auto"/>
          </w:tcPr>
          <w:p w:rsidR="0043419E" w:rsidRPr="005177C9" w:rsidRDefault="0043419E" w:rsidP="00423B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800</w:t>
            </w:r>
          </w:p>
        </w:tc>
        <w:tc>
          <w:tcPr>
            <w:cnfStyle w:val="000010000000" w:firstRow="0" w:lastRow="0" w:firstColumn="0" w:lastColumn="0" w:oddVBand="1" w:evenVBand="0" w:oddHBand="0" w:evenHBand="0" w:firstRowFirstColumn="0" w:firstRowLastColumn="0" w:lastRowFirstColumn="0" w:lastRowLastColumn="0"/>
            <w:tcW w:w="2102" w:type="dxa"/>
          </w:tcPr>
          <w:p w:rsidR="0043419E" w:rsidRPr="005177C9" w:rsidRDefault="0043419E" w:rsidP="00423BB3">
            <w:pPr>
              <w:jc w:val="center"/>
              <w:rPr>
                <w:rFonts w:ascii="Arial" w:eastAsia="Times New Roman" w:hAnsi="Arial" w:cs="Arial"/>
                <w:sz w:val="24"/>
                <w:szCs w:val="24"/>
                <w:lang w:eastAsia="ru-RU"/>
              </w:rPr>
            </w:pPr>
            <w:r>
              <w:rPr>
                <w:rFonts w:ascii="Arial" w:eastAsia="Times New Roman" w:hAnsi="Arial" w:cs="Arial"/>
                <w:sz w:val="24"/>
                <w:szCs w:val="24"/>
                <w:lang w:eastAsia="ru-RU"/>
              </w:rPr>
              <w:t>3,400</w:t>
            </w:r>
          </w:p>
        </w:tc>
        <w:tc>
          <w:tcPr>
            <w:tcW w:w="1791" w:type="dxa"/>
          </w:tcPr>
          <w:p w:rsidR="0043419E" w:rsidRPr="005177C9" w:rsidRDefault="0043419E" w:rsidP="00423B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4,3</w:t>
            </w:r>
          </w:p>
        </w:tc>
        <w:tc>
          <w:tcPr>
            <w:cnfStyle w:val="000010000000" w:firstRow="0" w:lastRow="0" w:firstColumn="0" w:lastColumn="0" w:oddVBand="1" w:evenVBand="0" w:oddHBand="0" w:evenHBand="0" w:firstRowFirstColumn="0" w:firstRowLastColumn="0" w:lastRowFirstColumn="0" w:lastRowLastColumn="0"/>
            <w:tcW w:w="0" w:type="auto"/>
          </w:tcPr>
          <w:p w:rsidR="0043419E" w:rsidRDefault="0043419E" w:rsidP="004447C0">
            <w:pPr>
              <w:jc w:val="center"/>
              <w:rPr>
                <w:rFonts w:ascii="Arial" w:eastAsia="Times New Roman" w:hAnsi="Arial" w:cs="Arial"/>
                <w:sz w:val="24"/>
                <w:szCs w:val="24"/>
                <w:lang w:eastAsia="ru-RU"/>
              </w:rPr>
            </w:pPr>
            <w:r>
              <w:rPr>
                <w:rFonts w:ascii="Arial" w:eastAsia="Times New Roman" w:hAnsi="Arial" w:cs="Arial"/>
                <w:sz w:val="24"/>
                <w:szCs w:val="24"/>
                <w:lang w:eastAsia="ru-RU"/>
              </w:rPr>
              <w:t>Ниже нормы</w:t>
            </w:r>
          </w:p>
        </w:tc>
      </w:tr>
      <w:tr w:rsidR="0043419E" w:rsidRPr="005177C9" w:rsidTr="00C025FF">
        <w:tc>
          <w:tcPr>
            <w:cnfStyle w:val="000010000000" w:firstRow="0" w:lastRow="0" w:firstColumn="0" w:lastColumn="0" w:oddVBand="1" w:evenVBand="0" w:oddHBand="0" w:evenHBand="0" w:firstRowFirstColumn="0" w:firstRowLastColumn="0" w:lastRowFirstColumn="0" w:lastRowLastColumn="0"/>
            <w:tcW w:w="0" w:type="auto"/>
          </w:tcPr>
          <w:p w:rsidR="0043419E" w:rsidRPr="005177C9" w:rsidRDefault="0043419E" w:rsidP="00EF519F">
            <w:pPr>
              <w:rPr>
                <w:rFonts w:ascii="Arial" w:eastAsia="Times New Roman" w:hAnsi="Arial" w:cs="Arial"/>
                <w:sz w:val="24"/>
                <w:szCs w:val="24"/>
                <w:lang w:eastAsia="ru-RU"/>
              </w:rPr>
            </w:pPr>
            <w:r>
              <w:rPr>
                <w:rFonts w:ascii="Arial" w:eastAsia="Times New Roman" w:hAnsi="Arial" w:cs="Arial"/>
                <w:sz w:val="24"/>
                <w:szCs w:val="24"/>
                <w:lang w:eastAsia="ru-RU"/>
              </w:rPr>
              <w:t>3</w:t>
            </w:r>
          </w:p>
        </w:tc>
        <w:tc>
          <w:tcPr>
            <w:tcW w:w="0" w:type="auto"/>
          </w:tcPr>
          <w:p w:rsidR="0043419E" w:rsidRPr="005177C9" w:rsidRDefault="0043419E" w:rsidP="00EF519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sidRPr="00DE491C">
              <w:rPr>
                <w:rFonts w:ascii="Arial" w:eastAsia="Times New Roman" w:hAnsi="Arial" w:cs="Arial"/>
                <w:sz w:val="24"/>
                <w:szCs w:val="24"/>
                <w:lang w:eastAsia="ru-RU"/>
              </w:rPr>
              <w:t>Виктория</w:t>
            </w:r>
          </w:p>
        </w:tc>
        <w:tc>
          <w:tcPr>
            <w:cnfStyle w:val="000010000000" w:firstRow="0" w:lastRow="0" w:firstColumn="0" w:lastColumn="0" w:oddVBand="1" w:evenVBand="0" w:oddHBand="0" w:evenHBand="0" w:firstRowFirstColumn="0" w:firstRowLastColumn="0" w:lastRowFirstColumn="0" w:lastRowLastColumn="0"/>
            <w:tcW w:w="0" w:type="auto"/>
          </w:tcPr>
          <w:p w:rsidR="0043419E" w:rsidRPr="005177C9" w:rsidRDefault="0043419E" w:rsidP="00423BB3">
            <w:pPr>
              <w:jc w:val="center"/>
              <w:rPr>
                <w:rFonts w:ascii="Arial" w:eastAsia="Times New Roman" w:hAnsi="Arial" w:cs="Arial"/>
                <w:sz w:val="24"/>
                <w:szCs w:val="24"/>
                <w:lang w:eastAsia="ru-RU"/>
              </w:rPr>
            </w:pPr>
            <w:r>
              <w:rPr>
                <w:rFonts w:ascii="Arial" w:eastAsia="Times New Roman" w:hAnsi="Arial" w:cs="Arial"/>
                <w:sz w:val="24"/>
                <w:szCs w:val="24"/>
                <w:lang w:eastAsia="ru-RU"/>
              </w:rPr>
              <w:t>50</w:t>
            </w:r>
          </w:p>
        </w:tc>
        <w:tc>
          <w:tcPr>
            <w:tcW w:w="0" w:type="auto"/>
          </w:tcPr>
          <w:p w:rsidR="0043419E" w:rsidRPr="005177C9" w:rsidRDefault="0043419E" w:rsidP="00423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800</w:t>
            </w:r>
          </w:p>
        </w:tc>
        <w:tc>
          <w:tcPr>
            <w:cnfStyle w:val="000010000000" w:firstRow="0" w:lastRow="0" w:firstColumn="0" w:lastColumn="0" w:oddVBand="1" w:evenVBand="0" w:oddHBand="0" w:evenHBand="0" w:firstRowFirstColumn="0" w:firstRowLastColumn="0" w:lastRowFirstColumn="0" w:lastRowLastColumn="0"/>
            <w:tcW w:w="2102" w:type="dxa"/>
          </w:tcPr>
          <w:p w:rsidR="0043419E" w:rsidRPr="005177C9" w:rsidRDefault="0043419E" w:rsidP="00423BB3">
            <w:pPr>
              <w:jc w:val="center"/>
              <w:rPr>
                <w:rFonts w:ascii="Arial" w:eastAsia="Times New Roman" w:hAnsi="Arial" w:cs="Arial"/>
                <w:sz w:val="24"/>
                <w:szCs w:val="24"/>
                <w:lang w:eastAsia="ru-RU"/>
              </w:rPr>
            </w:pPr>
            <w:r>
              <w:rPr>
                <w:rFonts w:ascii="Arial" w:eastAsia="Times New Roman" w:hAnsi="Arial" w:cs="Arial"/>
                <w:sz w:val="24"/>
                <w:szCs w:val="24"/>
                <w:lang w:eastAsia="ru-RU"/>
              </w:rPr>
              <w:t>2,600</w:t>
            </w:r>
          </w:p>
        </w:tc>
        <w:tc>
          <w:tcPr>
            <w:tcW w:w="1791" w:type="dxa"/>
          </w:tcPr>
          <w:p w:rsidR="0043419E" w:rsidRPr="005177C9" w:rsidRDefault="0043419E" w:rsidP="00423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5,0</w:t>
            </w:r>
          </w:p>
        </w:tc>
        <w:tc>
          <w:tcPr>
            <w:cnfStyle w:val="000010000000" w:firstRow="0" w:lastRow="0" w:firstColumn="0" w:lastColumn="0" w:oddVBand="1" w:evenVBand="0" w:oddHBand="0" w:evenHBand="0" w:firstRowFirstColumn="0" w:firstRowLastColumn="0" w:lastRowFirstColumn="0" w:lastRowLastColumn="0"/>
            <w:tcW w:w="0" w:type="auto"/>
          </w:tcPr>
          <w:p w:rsidR="0043419E" w:rsidRDefault="0043419E" w:rsidP="004447C0">
            <w:pPr>
              <w:jc w:val="center"/>
              <w:rPr>
                <w:rFonts w:ascii="Arial" w:eastAsia="Times New Roman" w:hAnsi="Arial" w:cs="Arial"/>
                <w:sz w:val="24"/>
                <w:szCs w:val="24"/>
                <w:lang w:eastAsia="ru-RU"/>
              </w:rPr>
            </w:pPr>
            <w:r>
              <w:rPr>
                <w:rFonts w:ascii="Arial" w:eastAsia="Times New Roman" w:hAnsi="Arial" w:cs="Arial"/>
                <w:sz w:val="24"/>
                <w:szCs w:val="24"/>
                <w:lang w:eastAsia="ru-RU"/>
              </w:rPr>
              <w:t>Ниже нормы</w:t>
            </w:r>
          </w:p>
        </w:tc>
      </w:tr>
      <w:tr w:rsidR="0043419E" w:rsidRPr="005177C9" w:rsidTr="00C025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43419E" w:rsidRPr="005177C9" w:rsidRDefault="0043419E" w:rsidP="00EF519F">
            <w:pPr>
              <w:rPr>
                <w:rFonts w:ascii="Arial" w:eastAsia="Times New Roman" w:hAnsi="Arial" w:cs="Arial"/>
                <w:sz w:val="24"/>
                <w:szCs w:val="24"/>
                <w:lang w:eastAsia="ru-RU"/>
              </w:rPr>
            </w:pPr>
            <w:r>
              <w:rPr>
                <w:rFonts w:ascii="Arial" w:eastAsia="Times New Roman" w:hAnsi="Arial" w:cs="Arial"/>
                <w:sz w:val="24"/>
                <w:szCs w:val="24"/>
                <w:lang w:eastAsia="ru-RU"/>
              </w:rPr>
              <w:t>4</w:t>
            </w:r>
          </w:p>
        </w:tc>
        <w:tc>
          <w:tcPr>
            <w:tcW w:w="0" w:type="auto"/>
          </w:tcPr>
          <w:p w:rsidR="0043419E" w:rsidRPr="00DE491C" w:rsidRDefault="0043419E" w:rsidP="00EF519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sidRPr="00DE491C">
              <w:rPr>
                <w:rFonts w:ascii="Arial" w:eastAsia="Times New Roman" w:hAnsi="Arial" w:cs="Arial"/>
                <w:sz w:val="24"/>
                <w:szCs w:val="24"/>
                <w:lang w:eastAsia="ru-RU"/>
              </w:rPr>
              <w:t>Лилия</w:t>
            </w:r>
          </w:p>
        </w:tc>
        <w:tc>
          <w:tcPr>
            <w:cnfStyle w:val="000010000000" w:firstRow="0" w:lastRow="0" w:firstColumn="0" w:lastColumn="0" w:oddVBand="1" w:evenVBand="0" w:oddHBand="0" w:evenHBand="0" w:firstRowFirstColumn="0" w:firstRowLastColumn="0" w:lastRowFirstColumn="0" w:lastRowLastColumn="0"/>
            <w:tcW w:w="0" w:type="auto"/>
          </w:tcPr>
          <w:p w:rsidR="0043419E" w:rsidRPr="005177C9" w:rsidRDefault="0043419E" w:rsidP="00423BB3">
            <w:pPr>
              <w:jc w:val="center"/>
              <w:rPr>
                <w:rFonts w:ascii="Arial" w:eastAsia="Times New Roman" w:hAnsi="Arial" w:cs="Arial"/>
                <w:sz w:val="24"/>
                <w:szCs w:val="24"/>
                <w:lang w:eastAsia="ru-RU"/>
              </w:rPr>
            </w:pPr>
            <w:r>
              <w:rPr>
                <w:rFonts w:ascii="Arial" w:eastAsia="Times New Roman" w:hAnsi="Arial" w:cs="Arial"/>
                <w:sz w:val="24"/>
                <w:szCs w:val="24"/>
                <w:lang w:eastAsia="ru-RU"/>
              </w:rPr>
              <w:t>47</w:t>
            </w:r>
          </w:p>
        </w:tc>
        <w:tc>
          <w:tcPr>
            <w:tcW w:w="0" w:type="auto"/>
          </w:tcPr>
          <w:p w:rsidR="0043419E" w:rsidRPr="005177C9" w:rsidRDefault="0043419E" w:rsidP="00423B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800</w:t>
            </w:r>
          </w:p>
        </w:tc>
        <w:tc>
          <w:tcPr>
            <w:cnfStyle w:val="000010000000" w:firstRow="0" w:lastRow="0" w:firstColumn="0" w:lastColumn="0" w:oddVBand="1" w:evenVBand="0" w:oddHBand="0" w:evenHBand="0" w:firstRowFirstColumn="0" w:firstRowLastColumn="0" w:lastRowFirstColumn="0" w:lastRowLastColumn="0"/>
            <w:tcW w:w="2102" w:type="dxa"/>
          </w:tcPr>
          <w:p w:rsidR="0043419E" w:rsidRPr="005177C9" w:rsidRDefault="0043419E" w:rsidP="00423BB3">
            <w:pPr>
              <w:jc w:val="center"/>
              <w:rPr>
                <w:rFonts w:ascii="Arial" w:eastAsia="Times New Roman" w:hAnsi="Arial" w:cs="Arial"/>
                <w:sz w:val="24"/>
                <w:szCs w:val="24"/>
                <w:lang w:eastAsia="ru-RU"/>
              </w:rPr>
            </w:pPr>
            <w:r>
              <w:rPr>
                <w:rFonts w:ascii="Arial" w:eastAsia="Times New Roman" w:hAnsi="Arial" w:cs="Arial"/>
                <w:sz w:val="24"/>
                <w:szCs w:val="24"/>
                <w:lang w:eastAsia="ru-RU"/>
              </w:rPr>
              <w:t>3,800</w:t>
            </w:r>
          </w:p>
        </w:tc>
        <w:tc>
          <w:tcPr>
            <w:tcW w:w="1791" w:type="dxa"/>
          </w:tcPr>
          <w:p w:rsidR="0043419E" w:rsidRPr="005177C9" w:rsidRDefault="0043419E" w:rsidP="00423B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4,7</w:t>
            </w:r>
          </w:p>
        </w:tc>
        <w:tc>
          <w:tcPr>
            <w:cnfStyle w:val="000010000000" w:firstRow="0" w:lastRow="0" w:firstColumn="0" w:lastColumn="0" w:oddVBand="1" w:evenVBand="0" w:oddHBand="0" w:evenHBand="0" w:firstRowFirstColumn="0" w:firstRowLastColumn="0" w:lastRowFirstColumn="0" w:lastRowLastColumn="0"/>
            <w:tcW w:w="0" w:type="auto"/>
          </w:tcPr>
          <w:p w:rsidR="0043419E" w:rsidRDefault="0043419E" w:rsidP="004447C0">
            <w:pPr>
              <w:jc w:val="center"/>
              <w:rPr>
                <w:rFonts w:ascii="Arial" w:eastAsia="Times New Roman" w:hAnsi="Arial" w:cs="Arial"/>
                <w:sz w:val="24"/>
                <w:szCs w:val="24"/>
                <w:lang w:eastAsia="ru-RU"/>
              </w:rPr>
            </w:pPr>
            <w:r>
              <w:rPr>
                <w:rFonts w:ascii="Arial" w:eastAsia="Times New Roman" w:hAnsi="Arial" w:cs="Arial"/>
                <w:sz w:val="24"/>
                <w:szCs w:val="24"/>
                <w:lang w:eastAsia="ru-RU"/>
              </w:rPr>
              <w:t>Ниже нормы</w:t>
            </w:r>
          </w:p>
        </w:tc>
      </w:tr>
      <w:tr w:rsidR="0043419E" w:rsidRPr="005177C9" w:rsidTr="00C025FF">
        <w:tc>
          <w:tcPr>
            <w:cnfStyle w:val="000010000000" w:firstRow="0" w:lastRow="0" w:firstColumn="0" w:lastColumn="0" w:oddVBand="1" w:evenVBand="0" w:oddHBand="0" w:evenHBand="0" w:firstRowFirstColumn="0" w:firstRowLastColumn="0" w:lastRowFirstColumn="0" w:lastRowLastColumn="0"/>
            <w:tcW w:w="0" w:type="auto"/>
          </w:tcPr>
          <w:p w:rsidR="0043419E" w:rsidRPr="005177C9" w:rsidRDefault="0043419E" w:rsidP="00EF519F">
            <w:pPr>
              <w:rPr>
                <w:rFonts w:ascii="Arial" w:eastAsia="Times New Roman" w:hAnsi="Arial" w:cs="Arial"/>
                <w:sz w:val="24"/>
                <w:szCs w:val="24"/>
                <w:lang w:eastAsia="ru-RU"/>
              </w:rPr>
            </w:pPr>
            <w:r>
              <w:rPr>
                <w:rFonts w:ascii="Arial" w:eastAsia="Times New Roman" w:hAnsi="Arial" w:cs="Arial"/>
                <w:sz w:val="24"/>
                <w:szCs w:val="24"/>
                <w:lang w:eastAsia="ru-RU"/>
              </w:rPr>
              <w:t>5</w:t>
            </w:r>
          </w:p>
        </w:tc>
        <w:tc>
          <w:tcPr>
            <w:tcW w:w="0" w:type="auto"/>
          </w:tcPr>
          <w:p w:rsidR="0043419E" w:rsidRPr="00DE491C" w:rsidRDefault="0043419E" w:rsidP="00EF519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sidRPr="00DE491C">
              <w:rPr>
                <w:rFonts w:ascii="Arial" w:eastAsia="Times New Roman" w:hAnsi="Arial" w:cs="Arial"/>
                <w:sz w:val="24"/>
                <w:szCs w:val="24"/>
                <w:lang w:eastAsia="ru-RU"/>
              </w:rPr>
              <w:t>Ольга</w:t>
            </w:r>
          </w:p>
        </w:tc>
        <w:tc>
          <w:tcPr>
            <w:cnfStyle w:val="000010000000" w:firstRow="0" w:lastRow="0" w:firstColumn="0" w:lastColumn="0" w:oddVBand="1" w:evenVBand="0" w:oddHBand="0" w:evenHBand="0" w:firstRowFirstColumn="0" w:firstRowLastColumn="0" w:lastRowFirstColumn="0" w:lastRowLastColumn="0"/>
            <w:tcW w:w="0" w:type="auto"/>
          </w:tcPr>
          <w:p w:rsidR="0043419E" w:rsidRPr="005177C9" w:rsidRDefault="0043419E" w:rsidP="00423BB3">
            <w:pPr>
              <w:jc w:val="center"/>
              <w:rPr>
                <w:rFonts w:ascii="Arial" w:eastAsia="Times New Roman" w:hAnsi="Arial" w:cs="Arial"/>
                <w:sz w:val="24"/>
                <w:szCs w:val="24"/>
                <w:lang w:eastAsia="ru-RU"/>
              </w:rPr>
            </w:pPr>
            <w:r>
              <w:rPr>
                <w:rFonts w:ascii="Arial" w:eastAsia="Times New Roman" w:hAnsi="Arial" w:cs="Arial"/>
                <w:sz w:val="24"/>
                <w:szCs w:val="24"/>
                <w:lang w:eastAsia="ru-RU"/>
              </w:rPr>
              <w:t>44</w:t>
            </w:r>
          </w:p>
        </w:tc>
        <w:tc>
          <w:tcPr>
            <w:tcW w:w="0" w:type="auto"/>
          </w:tcPr>
          <w:p w:rsidR="0043419E" w:rsidRPr="005177C9" w:rsidRDefault="0043419E" w:rsidP="00423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500</w:t>
            </w:r>
          </w:p>
        </w:tc>
        <w:tc>
          <w:tcPr>
            <w:cnfStyle w:val="000010000000" w:firstRow="0" w:lastRow="0" w:firstColumn="0" w:lastColumn="0" w:oddVBand="1" w:evenVBand="0" w:oddHBand="0" w:evenHBand="0" w:firstRowFirstColumn="0" w:firstRowLastColumn="0" w:lastRowFirstColumn="0" w:lastRowLastColumn="0"/>
            <w:tcW w:w="2102" w:type="dxa"/>
          </w:tcPr>
          <w:p w:rsidR="0043419E" w:rsidRPr="005177C9" w:rsidRDefault="0043419E" w:rsidP="00423BB3">
            <w:pPr>
              <w:jc w:val="center"/>
              <w:rPr>
                <w:rFonts w:ascii="Arial" w:eastAsia="Times New Roman" w:hAnsi="Arial" w:cs="Arial"/>
                <w:sz w:val="24"/>
                <w:szCs w:val="24"/>
                <w:lang w:eastAsia="ru-RU"/>
              </w:rPr>
            </w:pPr>
            <w:r>
              <w:rPr>
                <w:rFonts w:ascii="Arial" w:eastAsia="Times New Roman" w:hAnsi="Arial" w:cs="Arial"/>
                <w:sz w:val="24"/>
                <w:szCs w:val="24"/>
                <w:lang w:eastAsia="ru-RU"/>
              </w:rPr>
              <w:t>2,400</w:t>
            </w:r>
          </w:p>
        </w:tc>
        <w:tc>
          <w:tcPr>
            <w:tcW w:w="1791" w:type="dxa"/>
          </w:tcPr>
          <w:p w:rsidR="0043419E" w:rsidRPr="005177C9" w:rsidRDefault="0043419E" w:rsidP="00423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4,4</w:t>
            </w:r>
          </w:p>
        </w:tc>
        <w:tc>
          <w:tcPr>
            <w:cnfStyle w:val="000010000000" w:firstRow="0" w:lastRow="0" w:firstColumn="0" w:lastColumn="0" w:oddVBand="1" w:evenVBand="0" w:oddHBand="0" w:evenHBand="0" w:firstRowFirstColumn="0" w:firstRowLastColumn="0" w:lastRowFirstColumn="0" w:lastRowLastColumn="0"/>
            <w:tcW w:w="0" w:type="auto"/>
          </w:tcPr>
          <w:p w:rsidR="0043419E" w:rsidRDefault="0043419E" w:rsidP="004447C0">
            <w:pPr>
              <w:jc w:val="center"/>
              <w:rPr>
                <w:rFonts w:ascii="Arial" w:eastAsia="Times New Roman" w:hAnsi="Arial" w:cs="Arial"/>
                <w:sz w:val="24"/>
                <w:szCs w:val="24"/>
                <w:lang w:eastAsia="ru-RU"/>
              </w:rPr>
            </w:pPr>
            <w:r>
              <w:rPr>
                <w:rFonts w:ascii="Arial" w:eastAsia="Times New Roman" w:hAnsi="Arial" w:cs="Arial"/>
                <w:sz w:val="24"/>
                <w:szCs w:val="24"/>
                <w:lang w:eastAsia="ru-RU"/>
              </w:rPr>
              <w:t>Ниже нормы</w:t>
            </w:r>
          </w:p>
        </w:tc>
      </w:tr>
      <w:tr w:rsidR="0043419E" w:rsidRPr="005177C9" w:rsidTr="00C025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43419E" w:rsidRPr="005177C9" w:rsidRDefault="0043419E" w:rsidP="00EF519F">
            <w:pPr>
              <w:rPr>
                <w:rFonts w:ascii="Arial" w:eastAsia="Times New Roman" w:hAnsi="Arial" w:cs="Arial"/>
                <w:sz w:val="24"/>
                <w:szCs w:val="24"/>
                <w:lang w:eastAsia="ru-RU"/>
              </w:rPr>
            </w:pPr>
            <w:r>
              <w:rPr>
                <w:rFonts w:ascii="Arial" w:eastAsia="Times New Roman" w:hAnsi="Arial" w:cs="Arial"/>
                <w:sz w:val="24"/>
                <w:szCs w:val="24"/>
                <w:lang w:eastAsia="ru-RU"/>
              </w:rPr>
              <w:t>6</w:t>
            </w:r>
          </w:p>
        </w:tc>
        <w:tc>
          <w:tcPr>
            <w:tcW w:w="0" w:type="auto"/>
          </w:tcPr>
          <w:p w:rsidR="0043419E" w:rsidRPr="00DE491C" w:rsidRDefault="0043419E" w:rsidP="00EF519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sidRPr="00DE491C">
              <w:rPr>
                <w:rFonts w:ascii="Arial" w:eastAsia="Times New Roman" w:hAnsi="Arial" w:cs="Arial"/>
                <w:sz w:val="24"/>
                <w:szCs w:val="24"/>
                <w:lang w:eastAsia="ru-RU"/>
              </w:rPr>
              <w:t>Хадне</w:t>
            </w:r>
          </w:p>
        </w:tc>
        <w:tc>
          <w:tcPr>
            <w:cnfStyle w:val="000010000000" w:firstRow="0" w:lastRow="0" w:firstColumn="0" w:lastColumn="0" w:oddVBand="1" w:evenVBand="0" w:oddHBand="0" w:evenHBand="0" w:firstRowFirstColumn="0" w:firstRowLastColumn="0" w:lastRowFirstColumn="0" w:lastRowLastColumn="0"/>
            <w:tcW w:w="0" w:type="auto"/>
          </w:tcPr>
          <w:p w:rsidR="0043419E" w:rsidRPr="005177C9" w:rsidRDefault="0043419E" w:rsidP="00423BB3">
            <w:pPr>
              <w:jc w:val="center"/>
              <w:rPr>
                <w:rFonts w:ascii="Arial" w:eastAsia="Times New Roman" w:hAnsi="Arial" w:cs="Arial"/>
                <w:sz w:val="24"/>
                <w:szCs w:val="24"/>
                <w:lang w:eastAsia="ru-RU"/>
              </w:rPr>
            </w:pPr>
            <w:r>
              <w:rPr>
                <w:rFonts w:ascii="Arial" w:eastAsia="Times New Roman" w:hAnsi="Arial" w:cs="Arial"/>
                <w:sz w:val="24"/>
                <w:szCs w:val="24"/>
                <w:lang w:eastAsia="ru-RU"/>
              </w:rPr>
              <w:t>40</w:t>
            </w:r>
          </w:p>
        </w:tc>
        <w:tc>
          <w:tcPr>
            <w:tcW w:w="0" w:type="auto"/>
          </w:tcPr>
          <w:p w:rsidR="0043419E" w:rsidRPr="005177C9" w:rsidRDefault="0043419E" w:rsidP="00423B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600</w:t>
            </w:r>
          </w:p>
        </w:tc>
        <w:tc>
          <w:tcPr>
            <w:cnfStyle w:val="000010000000" w:firstRow="0" w:lastRow="0" w:firstColumn="0" w:lastColumn="0" w:oddVBand="1" w:evenVBand="0" w:oddHBand="0" w:evenHBand="0" w:firstRowFirstColumn="0" w:firstRowLastColumn="0" w:lastRowFirstColumn="0" w:lastRowLastColumn="0"/>
            <w:tcW w:w="2102" w:type="dxa"/>
          </w:tcPr>
          <w:p w:rsidR="0043419E" w:rsidRPr="005177C9" w:rsidRDefault="0043419E" w:rsidP="00423BB3">
            <w:pPr>
              <w:jc w:val="center"/>
              <w:rPr>
                <w:rFonts w:ascii="Arial" w:eastAsia="Times New Roman" w:hAnsi="Arial" w:cs="Arial"/>
                <w:sz w:val="24"/>
                <w:szCs w:val="24"/>
                <w:lang w:eastAsia="ru-RU"/>
              </w:rPr>
            </w:pPr>
            <w:r>
              <w:rPr>
                <w:rFonts w:ascii="Arial" w:eastAsia="Times New Roman" w:hAnsi="Arial" w:cs="Arial"/>
                <w:sz w:val="24"/>
                <w:szCs w:val="24"/>
                <w:lang w:eastAsia="ru-RU"/>
              </w:rPr>
              <w:t>3,800</w:t>
            </w:r>
          </w:p>
        </w:tc>
        <w:tc>
          <w:tcPr>
            <w:tcW w:w="1791" w:type="dxa"/>
          </w:tcPr>
          <w:p w:rsidR="0043419E" w:rsidRPr="005177C9" w:rsidRDefault="0043419E" w:rsidP="00423B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4,0</w:t>
            </w:r>
          </w:p>
        </w:tc>
        <w:tc>
          <w:tcPr>
            <w:cnfStyle w:val="000010000000" w:firstRow="0" w:lastRow="0" w:firstColumn="0" w:lastColumn="0" w:oddVBand="1" w:evenVBand="0" w:oddHBand="0" w:evenHBand="0" w:firstRowFirstColumn="0" w:firstRowLastColumn="0" w:lastRowFirstColumn="0" w:lastRowLastColumn="0"/>
            <w:tcW w:w="0" w:type="auto"/>
          </w:tcPr>
          <w:p w:rsidR="0043419E" w:rsidRDefault="0043419E" w:rsidP="004447C0">
            <w:pPr>
              <w:jc w:val="center"/>
              <w:rPr>
                <w:rFonts w:ascii="Arial" w:eastAsia="Times New Roman" w:hAnsi="Arial" w:cs="Arial"/>
                <w:sz w:val="24"/>
                <w:szCs w:val="24"/>
                <w:lang w:eastAsia="ru-RU"/>
              </w:rPr>
            </w:pPr>
            <w:r>
              <w:rPr>
                <w:rFonts w:ascii="Arial" w:eastAsia="Times New Roman" w:hAnsi="Arial" w:cs="Arial"/>
                <w:sz w:val="24"/>
                <w:szCs w:val="24"/>
                <w:lang w:eastAsia="ru-RU"/>
              </w:rPr>
              <w:t>Ниже нормы</w:t>
            </w:r>
          </w:p>
        </w:tc>
      </w:tr>
      <w:tr w:rsidR="0043419E" w:rsidRPr="005177C9" w:rsidTr="00C025FF">
        <w:tc>
          <w:tcPr>
            <w:cnfStyle w:val="000010000000" w:firstRow="0" w:lastRow="0" w:firstColumn="0" w:lastColumn="0" w:oddVBand="1" w:evenVBand="0" w:oddHBand="0" w:evenHBand="0" w:firstRowFirstColumn="0" w:firstRowLastColumn="0" w:lastRowFirstColumn="0" w:lastRowLastColumn="0"/>
            <w:tcW w:w="0" w:type="auto"/>
          </w:tcPr>
          <w:p w:rsidR="0043419E" w:rsidRPr="005177C9" w:rsidRDefault="0043419E" w:rsidP="00EF519F">
            <w:pPr>
              <w:rPr>
                <w:rFonts w:ascii="Arial" w:eastAsia="Times New Roman" w:hAnsi="Arial" w:cs="Arial"/>
                <w:sz w:val="24"/>
                <w:szCs w:val="24"/>
                <w:lang w:eastAsia="ru-RU"/>
              </w:rPr>
            </w:pPr>
            <w:r>
              <w:rPr>
                <w:rFonts w:ascii="Arial" w:eastAsia="Times New Roman" w:hAnsi="Arial" w:cs="Arial"/>
                <w:sz w:val="24"/>
                <w:szCs w:val="24"/>
                <w:lang w:eastAsia="ru-RU"/>
              </w:rPr>
              <w:t>7</w:t>
            </w:r>
          </w:p>
        </w:tc>
        <w:tc>
          <w:tcPr>
            <w:tcW w:w="0" w:type="auto"/>
          </w:tcPr>
          <w:p w:rsidR="0043419E" w:rsidRPr="00DE491C" w:rsidRDefault="0043419E" w:rsidP="00EF519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sidRPr="00DE491C">
              <w:rPr>
                <w:rFonts w:ascii="Arial" w:eastAsia="Times New Roman" w:hAnsi="Arial" w:cs="Arial"/>
                <w:sz w:val="24"/>
                <w:szCs w:val="24"/>
                <w:lang w:eastAsia="ru-RU"/>
              </w:rPr>
              <w:t>Диана</w:t>
            </w:r>
          </w:p>
        </w:tc>
        <w:tc>
          <w:tcPr>
            <w:cnfStyle w:val="000010000000" w:firstRow="0" w:lastRow="0" w:firstColumn="0" w:lastColumn="0" w:oddVBand="1" w:evenVBand="0" w:oddHBand="0" w:evenHBand="0" w:firstRowFirstColumn="0" w:firstRowLastColumn="0" w:lastRowFirstColumn="0" w:lastRowLastColumn="0"/>
            <w:tcW w:w="0" w:type="auto"/>
          </w:tcPr>
          <w:p w:rsidR="0043419E" w:rsidRPr="005177C9" w:rsidRDefault="0043419E" w:rsidP="00423BB3">
            <w:pPr>
              <w:jc w:val="center"/>
              <w:rPr>
                <w:rFonts w:ascii="Arial" w:eastAsia="Times New Roman" w:hAnsi="Arial" w:cs="Arial"/>
                <w:sz w:val="24"/>
                <w:szCs w:val="24"/>
                <w:lang w:eastAsia="ru-RU"/>
              </w:rPr>
            </w:pPr>
            <w:r>
              <w:rPr>
                <w:rFonts w:ascii="Arial" w:eastAsia="Times New Roman" w:hAnsi="Arial" w:cs="Arial"/>
                <w:sz w:val="24"/>
                <w:szCs w:val="24"/>
                <w:lang w:eastAsia="ru-RU"/>
              </w:rPr>
              <w:t>41</w:t>
            </w:r>
          </w:p>
        </w:tc>
        <w:tc>
          <w:tcPr>
            <w:tcW w:w="0" w:type="auto"/>
          </w:tcPr>
          <w:p w:rsidR="0043419E" w:rsidRPr="005177C9" w:rsidRDefault="0043419E" w:rsidP="00423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500</w:t>
            </w:r>
          </w:p>
        </w:tc>
        <w:tc>
          <w:tcPr>
            <w:cnfStyle w:val="000010000000" w:firstRow="0" w:lastRow="0" w:firstColumn="0" w:lastColumn="0" w:oddVBand="1" w:evenVBand="0" w:oddHBand="0" w:evenHBand="0" w:firstRowFirstColumn="0" w:firstRowLastColumn="0" w:lastRowFirstColumn="0" w:lastRowLastColumn="0"/>
            <w:tcW w:w="2102" w:type="dxa"/>
          </w:tcPr>
          <w:p w:rsidR="0043419E" w:rsidRPr="005177C9" w:rsidRDefault="0043419E" w:rsidP="00423BB3">
            <w:pPr>
              <w:jc w:val="center"/>
              <w:rPr>
                <w:rFonts w:ascii="Arial" w:eastAsia="Times New Roman" w:hAnsi="Arial" w:cs="Arial"/>
                <w:sz w:val="24"/>
                <w:szCs w:val="24"/>
                <w:lang w:eastAsia="ru-RU"/>
              </w:rPr>
            </w:pPr>
            <w:r>
              <w:rPr>
                <w:rFonts w:ascii="Arial" w:eastAsia="Times New Roman" w:hAnsi="Arial" w:cs="Arial"/>
                <w:sz w:val="24"/>
                <w:szCs w:val="24"/>
                <w:lang w:eastAsia="ru-RU"/>
              </w:rPr>
              <w:t>2,500</w:t>
            </w:r>
          </w:p>
        </w:tc>
        <w:tc>
          <w:tcPr>
            <w:tcW w:w="1791" w:type="dxa"/>
          </w:tcPr>
          <w:p w:rsidR="0043419E" w:rsidRPr="005177C9" w:rsidRDefault="0043419E" w:rsidP="00423B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4,1</w:t>
            </w:r>
          </w:p>
        </w:tc>
        <w:tc>
          <w:tcPr>
            <w:cnfStyle w:val="000010000000" w:firstRow="0" w:lastRow="0" w:firstColumn="0" w:lastColumn="0" w:oddVBand="1" w:evenVBand="0" w:oddHBand="0" w:evenHBand="0" w:firstRowFirstColumn="0" w:firstRowLastColumn="0" w:lastRowFirstColumn="0" w:lastRowLastColumn="0"/>
            <w:tcW w:w="0" w:type="auto"/>
          </w:tcPr>
          <w:p w:rsidR="0043419E" w:rsidRDefault="0043419E" w:rsidP="004447C0">
            <w:pPr>
              <w:jc w:val="center"/>
              <w:rPr>
                <w:rFonts w:ascii="Arial" w:eastAsia="Times New Roman" w:hAnsi="Arial" w:cs="Arial"/>
                <w:sz w:val="24"/>
                <w:szCs w:val="24"/>
                <w:lang w:eastAsia="ru-RU"/>
              </w:rPr>
            </w:pPr>
            <w:r>
              <w:rPr>
                <w:rFonts w:ascii="Arial" w:eastAsia="Times New Roman" w:hAnsi="Arial" w:cs="Arial"/>
                <w:sz w:val="24"/>
                <w:szCs w:val="24"/>
                <w:lang w:eastAsia="ru-RU"/>
              </w:rPr>
              <w:t>Ниже нормы</w:t>
            </w:r>
          </w:p>
        </w:tc>
      </w:tr>
      <w:tr w:rsidR="0043419E" w:rsidRPr="005177C9" w:rsidTr="00C025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rsidR="0043419E" w:rsidRPr="005177C9" w:rsidRDefault="0043419E" w:rsidP="00EF519F">
            <w:pPr>
              <w:rPr>
                <w:rFonts w:ascii="Arial" w:eastAsia="Times New Roman" w:hAnsi="Arial" w:cs="Arial"/>
                <w:sz w:val="24"/>
                <w:szCs w:val="24"/>
                <w:lang w:eastAsia="ru-RU"/>
              </w:rPr>
            </w:pPr>
            <w:r>
              <w:rPr>
                <w:rFonts w:ascii="Arial" w:eastAsia="Times New Roman" w:hAnsi="Arial" w:cs="Arial"/>
                <w:sz w:val="24"/>
                <w:szCs w:val="24"/>
                <w:lang w:eastAsia="ru-RU"/>
              </w:rPr>
              <w:t>8</w:t>
            </w:r>
          </w:p>
        </w:tc>
        <w:tc>
          <w:tcPr>
            <w:tcW w:w="0" w:type="auto"/>
          </w:tcPr>
          <w:p w:rsidR="0043419E" w:rsidRPr="00DE491C" w:rsidRDefault="0043419E" w:rsidP="00EF519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sidRPr="00DE491C">
              <w:rPr>
                <w:rFonts w:ascii="Arial" w:eastAsia="Times New Roman" w:hAnsi="Arial" w:cs="Arial"/>
                <w:sz w:val="24"/>
                <w:szCs w:val="24"/>
                <w:lang w:eastAsia="ru-RU"/>
              </w:rPr>
              <w:t>Марина</w:t>
            </w:r>
          </w:p>
        </w:tc>
        <w:tc>
          <w:tcPr>
            <w:cnfStyle w:val="000010000000" w:firstRow="0" w:lastRow="0" w:firstColumn="0" w:lastColumn="0" w:oddVBand="1" w:evenVBand="0" w:oddHBand="0" w:evenHBand="0" w:firstRowFirstColumn="0" w:firstRowLastColumn="0" w:lastRowFirstColumn="0" w:lastRowLastColumn="0"/>
            <w:tcW w:w="0" w:type="auto"/>
          </w:tcPr>
          <w:p w:rsidR="0043419E" w:rsidRPr="005177C9" w:rsidRDefault="0043419E" w:rsidP="00423BB3">
            <w:pPr>
              <w:jc w:val="center"/>
              <w:rPr>
                <w:rFonts w:ascii="Arial" w:eastAsia="Times New Roman" w:hAnsi="Arial" w:cs="Arial"/>
                <w:sz w:val="24"/>
                <w:szCs w:val="24"/>
                <w:lang w:eastAsia="ru-RU"/>
              </w:rPr>
            </w:pPr>
            <w:r>
              <w:rPr>
                <w:rFonts w:ascii="Arial" w:eastAsia="Times New Roman" w:hAnsi="Arial" w:cs="Arial"/>
                <w:sz w:val="24"/>
                <w:szCs w:val="24"/>
                <w:lang w:eastAsia="ru-RU"/>
              </w:rPr>
              <w:t>46</w:t>
            </w:r>
          </w:p>
        </w:tc>
        <w:tc>
          <w:tcPr>
            <w:tcW w:w="0" w:type="auto"/>
          </w:tcPr>
          <w:p w:rsidR="0043419E" w:rsidRPr="005177C9" w:rsidRDefault="0043419E" w:rsidP="00423B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600</w:t>
            </w:r>
          </w:p>
        </w:tc>
        <w:tc>
          <w:tcPr>
            <w:cnfStyle w:val="000010000000" w:firstRow="0" w:lastRow="0" w:firstColumn="0" w:lastColumn="0" w:oddVBand="1" w:evenVBand="0" w:oddHBand="0" w:evenHBand="0" w:firstRowFirstColumn="0" w:firstRowLastColumn="0" w:lastRowFirstColumn="0" w:lastRowLastColumn="0"/>
            <w:tcW w:w="2102" w:type="dxa"/>
          </w:tcPr>
          <w:p w:rsidR="0043419E" w:rsidRPr="005177C9" w:rsidRDefault="0043419E" w:rsidP="00423BB3">
            <w:pPr>
              <w:jc w:val="center"/>
              <w:rPr>
                <w:rFonts w:ascii="Arial" w:eastAsia="Times New Roman" w:hAnsi="Arial" w:cs="Arial"/>
                <w:sz w:val="24"/>
                <w:szCs w:val="24"/>
                <w:lang w:eastAsia="ru-RU"/>
              </w:rPr>
            </w:pPr>
            <w:r>
              <w:rPr>
                <w:rFonts w:ascii="Arial" w:eastAsia="Times New Roman" w:hAnsi="Arial" w:cs="Arial"/>
                <w:sz w:val="24"/>
                <w:szCs w:val="24"/>
                <w:lang w:eastAsia="ru-RU"/>
              </w:rPr>
              <w:t>3,400</w:t>
            </w:r>
          </w:p>
        </w:tc>
        <w:tc>
          <w:tcPr>
            <w:tcW w:w="1791" w:type="dxa"/>
          </w:tcPr>
          <w:p w:rsidR="0043419E" w:rsidRPr="005177C9" w:rsidRDefault="0043419E" w:rsidP="00423B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4,6</w:t>
            </w:r>
          </w:p>
        </w:tc>
        <w:tc>
          <w:tcPr>
            <w:cnfStyle w:val="000010000000" w:firstRow="0" w:lastRow="0" w:firstColumn="0" w:lastColumn="0" w:oddVBand="1" w:evenVBand="0" w:oddHBand="0" w:evenHBand="0" w:firstRowFirstColumn="0" w:firstRowLastColumn="0" w:lastRowFirstColumn="0" w:lastRowLastColumn="0"/>
            <w:tcW w:w="0" w:type="auto"/>
          </w:tcPr>
          <w:p w:rsidR="0043419E" w:rsidRDefault="0043419E" w:rsidP="004447C0">
            <w:pPr>
              <w:jc w:val="center"/>
              <w:rPr>
                <w:rFonts w:ascii="Arial" w:eastAsia="Times New Roman" w:hAnsi="Arial" w:cs="Arial"/>
                <w:sz w:val="24"/>
                <w:szCs w:val="24"/>
                <w:lang w:eastAsia="ru-RU"/>
              </w:rPr>
            </w:pPr>
            <w:r>
              <w:rPr>
                <w:rFonts w:ascii="Arial" w:eastAsia="Times New Roman" w:hAnsi="Arial" w:cs="Arial"/>
                <w:sz w:val="24"/>
                <w:szCs w:val="24"/>
                <w:lang w:eastAsia="ru-RU"/>
              </w:rPr>
              <w:t>Ниже нормы</w:t>
            </w:r>
          </w:p>
        </w:tc>
      </w:tr>
    </w:tbl>
    <w:p w:rsidR="00DE491C" w:rsidRDefault="00EF519F" w:rsidP="00DE491C">
      <w:pPr>
        <w:keepNext/>
        <w:spacing w:before="240" w:after="60" w:line="240" w:lineRule="auto"/>
        <w:jc w:val="both"/>
        <w:outlineLvl w:val="2"/>
        <w:rPr>
          <w:rFonts w:ascii="Arial" w:eastAsia="Times New Roman" w:hAnsi="Arial" w:cs="Arial"/>
          <w:bCs/>
          <w:sz w:val="24"/>
          <w:szCs w:val="24"/>
          <w:lang w:eastAsia="ru-RU"/>
        </w:rPr>
      </w:pPr>
      <w:bookmarkStart w:id="77" w:name="_Toc316997621"/>
      <w:bookmarkStart w:id="78" w:name="_Toc316997771"/>
      <w:bookmarkStart w:id="79" w:name="_Toc316999071"/>
      <w:bookmarkStart w:id="80" w:name="_Toc317011307"/>
      <w:bookmarkStart w:id="81" w:name="_Toc317011929"/>
      <w:bookmarkStart w:id="82" w:name="_Toc317084227"/>
      <w:bookmarkStart w:id="83" w:name="_Toc317092171"/>
      <w:r w:rsidRPr="005177C9">
        <w:rPr>
          <w:rFonts w:ascii="Arial" w:eastAsia="Times New Roman" w:hAnsi="Arial" w:cs="Arial"/>
          <w:bCs/>
          <w:sz w:val="24"/>
          <w:szCs w:val="24"/>
          <w:lang w:eastAsia="ru-RU"/>
        </w:rPr>
        <w:t xml:space="preserve">    </w:t>
      </w:r>
    </w:p>
    <w:p w:rsidR="00DE491C" w:rsidRPr="005177C9" w:rsidRDefault="00DE491C" w:rsidP="00DE491C">
      <w:pPr>
        <w:spacing w:after="0" w:line="240" w:lineRule="auto"/>
        <w:jc w:val="both"/>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                </w:t>
      </w:r>
      <w:r w:rsidRPr="005177C9">
        <w:rPr>
          <w:rFonts w:ascii="Arial" w:eastAsia="Times New Roman" w:hAnsi="Arial" w:cs="Arial"/>
          <w:b/>
          <w:sz w:val="24"/>
          <w:szCs w:val="24"/>
          <w:lang w:eastAsia="ru-RU"/>
        </w:rPr>
        <w:t xml:space="preserve">      С</w:t>
      </w:r>
      <w:r>
        <w:rPr>
          <w:rFonts w:ascii="Arial" w:eastAsia="Times New Roman" w:hAnsi="Arial" w:cs="Arial"/>
          <w:b/>
          <w:sz w:val="24"/>
          <w:szCs w:val="24"/>
          <w:lang w:eastAsia="ru-RU"/>
        </w:rPr>
        <w:t>водная таблица результатов 6а</w:t>
      </w:r>
      <w:r w:rsidRPr="005177C9">
        <w:rPr>
          <w:rFonts w:ascii="Arial" w:eastAsia="Times New Roman" w:hAnsi="Arial" w:cs="Arial"/>
          <w:b/>
          <w:sz w:val="24"/>
          <w:szCs w:val="24"/>
          <w:lang w:eastAsia="ru-RU"/>
        </w:rPr>
        <w:t xml:space="preserve"> класса</w:t>
      </w:r>
    </w:p>
    <w:p w:rsidR="00DE491C" w:rsidRPr="005177C9" w:rsidRDefault="00DE491C" w:rsidP="00DE491C">
      <w:pPr>
        <w:spacing w:after="0" w:line="240" w:lineRule="auto"/>
        <w:jc w:val="both"/>
        <w:rPr>
          <w:rFonts w:ascii="Arial" w:eastAsia="Times New Roman" w:hAnsi="Arial" w:cs="Arial"/>
          <w:sz w:val="24"/>
          <w:szCs w:val="24"/>
          <w:lang w:eastAsia="ru-RU"/>
        </w:rPr>
      </w:pPr>
    </w:p>
    <w:tbl>
      <w:tblPr>
        <w:tblStyle w:val="2-5"/>
        <w:tblW w:w="0" w:type="auto"/>
        <w:tblLayout w:type="fixed"/>
        <w:tblLook w:val="0000" w:firstRow="0" w:lastRow="0" w:firstColumn="0" w:lastColumn="0" w:noHBand="0" w:noVBand="0"/>
      </w:tblPr>
      <w:tblGrid>
        <w:gridCol w:w="675"/>
        <w:gridCol w:w="1560"/>
        <w:gridCol w:w="1275"/>
        <w:gridCol w:w="1448"/>
        <w:gridCol w:w="1828"/>
        <w:gridCol w:w="1546"/>
        <w:gridCol w:w="1313"/>
      </w:tblGrid>
      <w:tr w:rsidR="00DE491C" w:rsidRPr="005177C9" w:rsidTr="00AD367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75" w:type="dxa"/>
          </w:tcPr>
          <w:p w:rsidR="00DE491C" w:rsidRPr="00C025FF" w:rsidRDefault="00DE491C" w:rsidP="00AD3671">
            <w:pPr>
              <w:jc w:val="center"/>
              <w:rPr>
                <w:rFonts w:ascii="Arial" w:eastAsia="Times New Roman" w:hAnsi="Arial" w:cs="Arial"/>
                <w:b/>
                <w:sz w:val="24"/>
                <w:szCs w:val="24"/>
                <w:lang w:eastAsia="ru-RU"/>
              </w:rPr>
            </w:pPr>
            <w:r w:rsidRPr="00C025FF">
              <w:rPr>
                <w:rFonts w:ascii="Arial" w:eastAsia="Times New Roman" w:hAnsi="Arial" w:cs="Arial"/>
                <w:b/>
                <w:sz w:val="24"/>
                <w:szCs w:val="24"/>
                <w:lang w:eastAsia="ru-RU"/>
              </w:rPr>
              <w:t>№</w:t>
            </w:r>
          </w:p>
        </w:tc>
        <w:tc>
          <w:tcPr>
            <w:tcW w:w="1560" w:type="dxa"/>
          </w:tcPr>
          <w:p w:rsidR="00DE491C" w:rsidRPr="00C025FF" w:rsidRDefault="00DE491C" w:rsidP="00AD36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ru-RU"/>
              </w:rPr>
            </w:pPr>
            <w:r w:rsidRPr="00C025FF">
              <w:rPr>
                <w:rFonts w:ascii="Arial" w:eastAsia="Times New Roman" w:hAnsi="Arial" w:cs="Arial"/>
                <w:b/>
                <w:sz w:val="24"/>
                <w:szCs w:val="24"/>
                <w:lang w:eastAsia="ru-RU"/>
              </w:rPr>
              <w:t>Имя</w:t>
            </w:r>
          </w:p>
        </w:tc>
        <w:tc>
          <w:tcPr>
            <w:cnfStyle w:val="000010000000" w:firstRow="0" w:lastRow="0" w:firstColumn="0" w:lastColumn="0" w:oddVBand="1" w:evenVBand="0" w:oddHBand="0" w:evenHBand="0" w:firstRowFirstColumn="0" w:firstRowLastColumn="0" w:lastRowFirstColumn="0" w:lastRowLastColumn="0"/>
            <w:tcW w:w="1275" w:type="dxa"/>
          </w:tcPr>
          <w:p w:rsidR="00DE491C" w:rsidRPr="00C025FF" w:rsidRDefault="00DE491C" w:rsidP="00AD3671">
            <w:pPr>
              <w:jc w:val="center"/>
              <w:rPr>
                <w:rFonts w:ascii="Arial" w:eastAsia="Times New Roman" w:hAnsi="Arial" w:cs="Arial"/>
                <w:b/>
                <w:sz w:val="24"/>
                <w:szCs w:val="24"/>
                <w:lang w:eastAsia="ru-RU"/>
              </w:rPr>
            </w:pPr>
            <w:r w:rsidRPr="00C025FF">
              <w:rPr>
                <w:rFonts w:ascii="Arial" w:eastAsia="Times New Roman" w:hAnsi="Arial" w:cs="Arial"/>
                <w:b/>
                <w:sz w:val="24"/>
                <w:szCs w:val="24"/>
                <w:lang w:eastAsia="ru-RU"/>
              </w:rPr>
              <w:t>Вес ученика, кг</w:t>
            </w:r>
          </w:p>
        </w:tc>
        <w:tc>
          <w:tcPr>
            <w:tcW w:w="1448" w:type="dxa"/>
          </w:tcPr>
          <w:p w:rsidR="00DE491C" w:rsidRPr="00C025FF" w:rsidRDefault="00DE491C" w:rsidP="00AD36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ru-RU"/>
              </w:rPr>
            </w:pPr>
            <w:r w:rsidRPr="00C025FF">
              <w:rPr>
                <w:rFonts w:ascii="Arial" w:eastAsia="Times New Roman" w:hAnsi="Arial" w:cs="Arial"/>
                <w:b/>
                <w:sz w:val="24"/>
                <w:szCs w:val="24"/>
                <w:lang w:eastAsia="ru-RU"/>
              </w:rPr>
              <w:t>Вес пустого портфеля, г</w:t>
            </w:r>
          </w:p>
        </w:tc>
        <w:tc>
          <w:tcPr>
            <w:cnfStyle w:val="000010000000" w:firstRow="0" w:lastRow="0" w:firstColumn="0" w:lastColumn="0" w:oddVBand="1" w:evenVBand="0" w:oddHBand="0" w:evenHBand="0" w:firstRowFirstColumn="0" w:firstRowLastColumn="0" w:lastRowFirstColumn="0" w:lastRowLastColumn="0"/>
            <w:tcW w:w="1828" w:type="dxa"/>
          </w:tcPr>
          <w:p w:rsidR="00DE491C" w:rsidRPr="00C025FF" w:rsidRDefault="00DE491C" w:rsidP="00AD3671">
            <w:pPr>
              <w:jc w:val="center"/>
              <w:rPr>
                <w:rFonts w:ascii="Arial" w:eastAsia="Times New Roman" w:hAnsi="Arial" w:cs="Arial"/>
                <w:b/>
                <w:sz w:val="24"/>
                <w:szCs w:val="24"/>
                <w:lang w:eastAsia="ru-RU"/>
              </w:rPr>
            </w:pPr>
            <w:r w:rsidRPr="00C025FF">
              <w:rPr>
                <w:rFonts w:ascii="Arial" w:eastAsia="Times New Roman" w:hAnsi="Arial" w:cs="Arial"/>
                <w:b/>
                <w:sz w:val="24"/>
                <w:szCs w:val="24"/>
                <w:lang w:eastAsia="ru-RU"/>
              </w:rPr>
              <w:t>Средний вес полного портфеля, кг</w:t>
            </w:r>
          </w:p>
        </w:tc>
        <w:tc>
          <w:tcPr>
            <w:tcW w:w="1546" w:type="dxa"/>
          </w:tcPr>
          <w:p w:rsidR="00DE491C" w:rsidRPr="00C025FF" w:rsidRDefault="00DE491C" w:rsidP="00AD36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4"/>
                <w:szCs w:val="24"/>
                <w:lang w:eastAsia="ru-RU"/>
              </w:rPr>
            </w:pPr>
            <w:r w:rsidRPr="00C025FF">
              <w:rPr>
                <w:rFonts w:ascii="Arial" w:eastAsia="Times New Roman" w:hAnsi="Arial" w:cs="Arial"/>
                <w:b/>
                <w:sz w:val="24"/>
                <w:szCs w:val="24"/>
                <w:lang w:eastAsia="ru-RU"/>
              </w:rPr>
              <w:t>Норма (10% от веса ученика), кг</w:t>
            </w:r>
          </w:p>
        </w:tc>
        <w:tc>
          <w:tcPr>
            <w:cnfStyle w:val="000010000000" w:firstRow="0" w:lastRow="0" w:firstColumn="0" w:lastColumn="0" w:oddVBand="1" w:evenVBand="0" w:oddHBand="0" w:evenHBand="0" w:firstRowFirstColumn="0" w:firstRowLastColumn="0" w:lastRowFirstColumn="0" w:lastRowLastColumn="0"/>
            <w:tcW w:w="1313" w:type="dxa"/>
          </w:tcPr>
          <w:p w:rsidR="00DE491C" w:rsidRPr="00C025FF" w:rsidRDefault="0043419E" w:rsidP="00AD3671">
            <w:pPr>
              <w:jc w:val="center"/>
              <w:rPr>
                <w:rFonts w:ascii="Arial" w:eastAsia="Times New Roman" w:hAnsi="Arial" w:cs="Arial"/>
                <w:b/>
                <w:sz w:val="24"/>
                <w:szCs w:val="24"/>
                <w:lang w:eastAsia="ru-RU"/>
              </w:rPr>
            </w:pPr>
            <w:r w:rsidRPr="0043419E">
              <w:rPr>
                <w:rFonts w:ascii="Arial" w:eastAsia="Times New Roman" w:hAnsi="Arial" w:cs="Arial"/>
                <w:b/>
                <w:sz w:val="24"/>
                <w:szCs w:val="24"/>
                <w:lang w:eastAsia="ru-RU"/>
              </w:rPr>
              <w:t>Норматив</w:t>
            </w:r>
          </w:p>
        </w:tc>
      </w:tr>
      <w:tr w:rsidR="00DE491C" w:rsidRPr="005177C9" w:rsidTr="00AD3671">
        <w:tc>
          <w:tcPr>
            <w:cnfStyle w:val="000010000000" w:firstRow="0" w:lastRow="0" w:firstColumn="0" w:lastColumn="0" w:oddVBand="1" w:evenVBand="0" w:oddHBand="0" w:evenHBand="0" w:firstRowFirstColumn="0" w:firstRowLastColumn="0" w:lastRowFirstColumn="0" w:lastRowLastColumn="0"/>
            <w:tcW w:w="675" w:type="dxa"/>
          </w:tcPr>
          <w:p w:rsidR="00DE491C" w:rsidRPr="005177C9" w:rsidRDefault="00DE491C" w:rsidP="00AD3671">
            <w:pPr>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1 </w:t>
            </w:r>
          </w:p>
        </w:tc>
        <w:tc>
          <w:tcPr>
            <w:tcW w:w="1560" w:type="dxa"/>
          </w:tcPr>
          <w:p w:rsidR="00DE491C" w:rsidRPr="005177C9" w:rsidRDefault="00DE491C" w:rsidP="00AD367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sidRPr="00DE491C">
              <w:rPr>
                <w:rFonts w:ascii="Arial" w:eastAsia="Times New Roman" w:hAnsi="Arial" w:cs="Arial"/>
                <w:sz w:val="24"/>
                <w:szCs w:val="24"/>
                <w:lang w:eastAsia="ru-RU"/>
              </w:rPr>
              <w:t>Валерия</w:t>
            </w:r>
          </w:p>
        </w:tc>
        <w:tc>
          <w:tcPr>
            <w:cnfStyle w:val="000010000000" w:firstRow="0" w:lastRow="0" w:firstColumn="0" w:lastColumn="0" w:oddVBand="1" w:evenVBand="0" w:oddHBand="0" w:evenHBand="0" w:firstRowFirstColumn="0" w:firstRowLastColumn="0" w:lastRowFirstColumn="0" w:lastRowLastColumn="0"/>
            <w:tcW w:w="1275" w:type="dxa"/>
          </w:tcPr>
          <w:p w:rsidR="00DE491C" w:rsidRPr="005177C9" w:rsidRDefault="0043419E" w:rsidP="0043419E">
            <w:pPr>
              <w:jc w:val="center"/>
              <w:rPr>
                <w:rFonts w:ascii="Arial" w:eastAsia="Times New Roman" w:hAnsi="Arial" w:cs="Arial"/>
                <w:sz w:val="24"/>
                <w:szCs w:val="24"/>
                <w:lang w:eastAsia="ru-RU"/>
              </w:rPr>
            </w:pPr>
            <w:r>
              <w:rPr>
                <w:rFonts w:ascii="Arial" w:eastAsia="Times New Roman" w:hAnsi="Arial" w:cs="Arial"/>
                <w:sz w:val="24"/>
                <w:szCs w:val="24"/>
                <w:lang w:eastAsia="ru-RU"/>
              </w:rPr>
              <w:t>51</w:t>
            </w:r>
          </w:p>
        </w:tc>
        <w:tc>
          <w:tcPr>
            <w:tcW w:w="1448" w:type="dxa"/>
          </w:tcPr>
          <w:p w:rsidR="00DE491C" w:rsidRPr="005177C9" w:rsidRDefault="0043419E" w:rsidP="0043419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1,0</w:t>
            </w:r>
            <w:r w:rsidR="00DE491C" w:rsidRPr="005177C9">
              <w:rPr>
                <w:rFonts w:ascii="Arial" w:eastAsia="Times New Roman" w:hAnsi="Arial" w:cs="Arial"/>
                <w:sz w:val="24"/>
                <w:szCs w:val="24"/>
                <w:lang w:eastAsia="ru-RU"/>
              </w:rPr>
              <w:t>00</w:t>
            </w:r>
          </w:p>
        </w:tc>
        <w:tc>
          <w:tcPr>
            <w:cnfStyle w:val="000010000000" w:firstRow="0" w:lastRow="0" w:firstColumn="0" w:lastColumn="0" w:oddVBand="1" w:evenVBand="0" w:oddHBand="0" w:evenHBand="0" w:firstRowFirstColumn="0" w:firstRowLastColumn="0" w:lastRowFirstColumn="0" w:lastRowLastColumn="0"/>
            <w:tcW w:w="1828" w:type="dxa"/>
          </w:tcPr>
          <w:p w:rsidR="00DE491C" w:rsidRPr="005177C9" w:rsidRDefault="0043419E" w:rsidP="0043419E">
            <w:pPr>
              <w:jc w:val="center"/>
              <w:rPr>
                <w:rFonts w:ascii="Arial" w:eastAsia="Times New Roman" w:hAnsi="Arial" w:cs="Arial"/>
                <w:sz w:val="24"/>
                <w:szCs w:val="24"/>
                <w:lang w:eastAsia="ru-RU"/>
              </w:rPr>
            </w:pPr>
            <w:r>
              <w:rPr>
                <w:rFonts w:ascii="Arial" w:eastAsia="Times New Roman" w:hAnsi="Arial" w:cs="Arial"/>
                <w:sz w:val="24"/>
                <w:szCs w:val="24"/>
                <w:lang w:eastAsia="ru-RU"/>
              </w:rPr>
              <w:t>3,60</w:t>
            </w:r>
            <w:r w:rsidR="00DE491C" w:rsidRPr="005177C9">
              <w:rPr>
                <w:rFonts w:ascii="Arial" w:eastAsia="Times New Roman" w:hAnsi="Arial" w:cs="Arial"/>
                <w:sz w:val="24"/>
                <w:szCs w:val="24"/>
                <w:lang w:eastAsia="ru-RU"/>
              </w:rPr>
              <w:t>0</w:t>
            </w:r>
          </w:p>
        </w:tc>
        <w:tc>
          <w:tcPr>
            <w:tcW w:w="1546" w:type="dxa"/>
          </w:tcPr>
          <w:p w:rsidR="00DE491C" w:rsidRPr="005177C9" w:rsidRDefault="0043419E" w:rsidP="0043419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5,1</w:t>
            </w:r>
          </w:p>
        </w:tc>
        <w:tc>
          <w:tcPr>
            <w:cnfStyle w:val="000010000000" w:firstRow="0" w:lastRow="0" w:firstColumn="0" w:lastColumn="0" w:oddVBand="1" w:evenVBand="0" w:oddHBand="0" w:evenHBand="0" w:firstRowFirstColumn="0" w:firstRowLastColumn="0" w:lastRowFirstColumn="0" w:lastRowLastColumn="0"/>
            <w:tcW w:w="1313" w:type="dxa"/>
          </w:tcPr>
          <w:p w:rsidR="00DE491C" w:rsidRPr="005177C9" w:rsidRDefault="0043419E" w:rsidP="0043419E">
            <w:pPr>
              <w:jc w:val="center"/>
              <w:rPr>
                <w:rFonts w:ascii="Arial" w:eastAsia="Times New Roman" w:hAnsi="Arial" w:cs="Arial"/>
                <w:sz w:val="24"/>
                <w:szCs w:val="24"/>
                <w:lang w:eastAsia="ru-RU"/>
              </w:rPr>
            </w:pPr>
            <w:r w:rsidRPr="0043419E">
              <w:rPr>
                <w:rFonts w:ascii="Arial" w:eastAsia="Times New Roman" w:hAnsi="Arial" w:cs="Arial"/>
                <w:sz w:val="24"/>
                <w:szCs w:val="24"/>
                <w:lang w:eastAsia="ru-RU"/>
              </w:rPr>
              <w:t>Ниже нормы</w:t>
            </w:r>
          </w:p>
        </w:tc>
      </w:tr>
      <w:tr w:rsidR="00DE491C" w:rsidRPr="005177C9" w:rsidTr="00AD367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75" w:type="dxa"/>
          </w:tcPr>
          <w:p w:rsidR="00DE491C" w:rsidRPr="005177C9" w:rsidRDefault="00DE491C" w:rsidP="00AD3671">
            <w:pPr>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2 </w:t>
            </w:r>
          </w:p>
        </w:tc>
        <w:tc>
          <w:tcPr>
            <w:tcW w:w="1560" w:type="dxa"/>
          </w:tcPr>
          <w:p w:rsidR="00DE491C" w:rsidRPr="005177C9" w:rsidRDefault="00DE491C" w:rsidP="00AD367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sidRPr="00DE491C">
              <w:rPr>
                <w:rFonts w:ascii="Arial" w:eastAsia="Times New Roman" w:hAnsi="Arial" w:cs="Arial"/>
                <w:sz w:val="24"/>
                <w:szCs w:val="24"/>
                <w:lang w:eastAsia="ru-RU"/>
              </w:rPr>
              <w:t>Александра</w:t>
            </w:r>
          </w:p>
        </w:tc>
        <w:tc>
          <w:tcPr>
            <w:cnfStyle w:val="000010000000" w:firstRow="0" w:lastRow="0" w:firstColumn="0" w:lastColumn="0" w:oddVBand="1" w:evenVBand="0" w:oddHBand="0" w:evenHBand="0" w:firstRowFirstColumn="0" w:firstRowLastColumn="0" w:lastRowFirstColumn="0" w:lastRowLastColumn="0"/>
            <w:tcW w:w="1275" w:type="dxa"/>
          </w:tcPr>
          <w:p w:rsidR="00DE491C" w:rsidRPr="005177C9" w:rsidRDefault="0043419E" w:rsidP="0043419E">
            <w:pPr>
              <w:jc w:val="center"/>
              <w:rPr>
                <w:rFonts w:ascii="Arial" w:eastAsia="Times New Roman" w:hAnsi="Arial" w:cs="Arial"/>
                <w:sz w:val="24"/>
                <w:szCs w:val="24"/>
                <w:lang w:eastAsia="ru-RU"/>
              </w:rPr>
            </w:pPr>
            <w:r>
              <w:rPr>
                <w:rFonts w:ascii="Arial" w:eastAsia="Times New Roman" w:hAnsi="Arial" w:cs="Arial"/>
                <w:sz w:val="24"/>
                <w:szCs w:val="24"/>
                <w:lang w:eastAsia="ru-RU"/>
              </w:rPr>
              <w:t>45</w:t>
            </w:r>
          </w:p>
        </w:tc>
        <w:tc>
          <w:tcPr>
            <w:tcW w:w="1448" w:type="dxa"/>
          </w:tcPr>
          <w:p w:rsidR="00DE491C" w:rsidRPr="005177C9" w:rsidRDefault="00DE491C" w:rsidP="0043419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sidRPr="005177C9">
              <w:rPr>
                <w:rFonts w:ascii="Arial" w:eastAsia="Times New Roman" w:hAnsi="Arial" w:cs="Arial"/>
                <w:sz w:val="24"/>
                <w:szCs w:val="24"/>
                <w:lang w:eastAsia="ru-RU"/>
              </w:rPr>
              <w:t>600</w:t>
            </w:r>
          </w:p>
        </w:tc>
        <w:tc>
          <w:tcPr>
            <w:cnfStyle w:val="000010000000" w:firstRow="0" w:lastRow="0" w:firstColumn="0" w:lastColumn="0" w:oddVBand="1" w:evenVBand="0" w:oddHBand="0" w:evenHBand="0" w:firstRowFirstColumn="0" w:firstRowLastColumn="0" w:lastRowFirstColumn="0" w:lastRowLastColumn="0"/>
            <w:tcW w:w="1828" w:type="dxa"/>
          </w:tcPr>
          <w:p w:rsidR="00DE491C" w:rsidRPr="005177C9" w:rsidRDefault="0043419E" w:rsidP="0043419E">
            <w:pPr>
              <w:jc w:val="center"/>
              <w:rPr>
                <w:rFonts w:ascii="Arial" w:eastAsia="Times New Roman" w:hAnsi="Arial" w:cs="Arial"/>
                <w:sz w:val="24"/>
                <w:szCs w:val="24"/>
                <w:lang w:eastAsia="ru-RU"/>
              </w:rPr>
            </w:pPr>
            <w:r>
              <w:rPr>
                <w:rFonts w:ascii="Arial" w:eastAsia="Times New Roman" w:hAnsi="Arial" w:cs="Arial"/>
                <w:sz w:val="24"/>
                <w:szCs w:val="24"/>
                <w:lang w:eastAsia="ru-RU"/>
              </w:rPr>
              <w:t>4,500</w:t>
            </w:r>
          </w:p>
        </w:tc>
        <w:tc>
          <w:tcPr>
            <w:tcW w:w="1546" w:type="dxa"/>
          </w:tcPr>
          <w:p w:rsidR="00DE491C" w:rsidRPr="005177C9" w:rsidRDefault="0043419E" w:rsidP="0043419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4,5</w:t>
            </w:r>
          </w:p>
        </w:tc>
        <w:tc>
          <w:tcPr>
            <w:cnfStyle w:val="000010000000" w:firstRow="0" w:lastRow="0" w:firstColumn="0" w:lastColumn="0" w:oddVBand="1" w:evenVBand="0" w:oddHBand="0" w:evenHBand="0" w:firstRowFirstColumn="0" w:firstRowLastColumn="0" w:lastRowFirstColumn="0" w:lastRowLastColumn="0"/>
            <w:tcW w:w="1313" w:type="dxa"/>
          </w:tcPr>
          <w:p w:rsidR="00DE491C" w:rsidRPr="005177C9" w:rsidRDefault="0043419E" w:rsidP="0043419E">
            <w:pPr>
              <w:jc w:val="center"/>
              <w:rPr>
                <w:rFonts w:ascii="Arial" w:eastAsia="Times New Roman" w:hAnsi="Arial" w:cs="Arial"/>
                <w:sz w:val="24"/>
                <w:szCs w:val="24"/>
                <w:lang w:eastAsia="ru-RU"/>
              </w:rPr>
            </w:pPr>
            <w:r>
              <w:rPr>
                <w:rFonts w:ascii="Arial" w:eastAsia="Times New Roman" w:hAnsi="Arial" w:cs="Arial"/>
                <w:sz w:val="24"/>
                <w:szCs w:val="24"/>
                <w:lang w:eastAsia="ru-RU"/>
              </w:rPr>
              <w:t xml:space="preserve">Норма </w:t>
            </w:r>
          </w:p>
        </w:tc>
      </w:tr>
      <w:tr w:rsidR="0043419E" w:rsidRPr="005177C9" w:rsidTr="00AD3671">
        <w:tc>
          <w:tcPr>
            <w:cnfStyle w:val="000010000000" w:firstRow="0" w:lastRow="0" w:firstColumn="0" w:lastColumn="0" w:oddVBand="1" w:evenVBand="0" w:oddHBand="0" w:evenHBand="0" w:firstRowFirstColumn="0" w:firstRowLastColumn="0" w:lastRowFirstColumn="0" w:lastRowLastColumn="0"/>
            <w:tcW w:w="675" w:type="dxa"/>
          </w:tcPr>
          <w:p w:rsidR="0043419E" w:rsidRPr="005177C9" w:rsidRDefault="0043419E" w:rsidP="00AD3671">
            <w:pPr>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3 </w:t>
            </w:r>
          </w:p>
        </w:tc>
        <w:tc>
          <w:tcPr>
            <w:tcW w:w="1560" w:type="dxa"/>
          </w:tcPr>
          <w:p w:rsidR="0043419E" w:rsidRPr="005177C9" w:rsidRDefault="0043419E" w:rsidP="00AD367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sidRPr="00DE491C">
              <w:rPr>
                <w:rFonts w:ascii="Arial" w:eastAsia="Times New Roman" w:hAnsi="Arial" w:cs="Arial"/>
                <w:sz w:val="24"/>
                <w:szCs w:val="24"/>
                <w:lang w:eastAsia="ru-RU"/>
              </w:rPr>
              <w:t>Кирилл</w:t>
            </w:r>
          </w:p>
        </w:tc>
        <w:tc>
          <w:tcPr>
            <w:cnfStyle w:val="000010000000" w:firstRow="0" w:lastRow="0" w:firstColumn="0" w:lastColumn="0" w:oddVBand="1" w:evenVBand="0" w:oddHBand="0" w:evenHBand="0" w:firstRowFirstColumn="0" w:firstRowLastColumn="0" w:lastRowFirstColumn="0" w:lastRowLastColumn="0"/>
            <w:tcW w:w="1275" w:type="dxa"/>
          </w:tcPr>
          <w:p w:rsidR="0043419E" w:rsidRPr="005177C9" w:rsidRDefault="0043419E" w:rsidP="0043419E">
            <w:pPr>
              <w:jc w:val="center"/>
              <w:rPr>
                <w:rFonts w:ascii="Arial" w:eastAsia="Times New Roman" w:hAnsi="Arial" w:cs="Arial"/>
                <w:sz w:val="24"/>
                <w:szCs w:val="24"/>
                <w:lang w:eastAsia="ru-RU"/>
              </w:rPr>
            </w:pPr>
            <w:r>
              <w:rPr>
                <w:rFonts w:ascii="Arial" w:eastAsia="Times New Roman" w:hAnsi="Arial" w:cs="Arial"/>
                <w:sz w:val="24"/>
                <w:szCs w:val="24"/>
                <w:lang w:eastAsia="ru-RU"/>
              </w:rPr>
              <w:t>41</w:t>
            </w:r>
          </w:p>
        </w:tc>
        <w:tc>
          <w:tcPr>
            <w:tcW w:w="1448" w:type="dxa"/>
          </w:tcPr>
          <w:p w:rsidR="0043419E" w:rsidRPr="005177C9" w:rsidRDefault="0043419E" w:rsidP="0043419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5</w:t>
            </w:r>
            <w:r w:rsidRPr="005177C9">
              <w:rPr>
                <w:rFonts w:ascii="Arial" w:eastAsia="Times New Roman" w:hAnsi="Arial" w:cs="Arial"/>
                <w:sz w:val="24"/>
                <w:szCs w:val="24"/>
                <w:lang w:eastAsia="ru-RU"/>
              </w:rPr>
              <w:t>00</w:t>
            </w:r>
          </w:p>
        </w:tc>
        <w:tc>
          <w:tcPr>
            <w:cnfStyle w:val="000010000000" w:firstRow="0" w:lastRow="0" w:firstColumn="0" w:lastColumn="0" w:oddVBand="1" w:evenVBand="0" w:oddHBand="0" w:evenHBand="0" w:firstRowFirstColumn="0" w:firstRowLastColumn="0" w:lastRowFirstColumn="0" w:lastRowLastColumn="0"/>
            <w:tcW w:w="1828" w:type="dxa"/>
          </w:tcPr>
          <w:p w:rsidR="0043419E" w:rsidRPr="005177C9" w:rsidRDefault="0043419E" w:rsidP="0043419E">
            <w:pPr>
              <w:jc w:val="center"/>
              <w:rPr>
                <w:rFonts w:ascii="Arial" w:eastAsia="Times New Roman" w:hAnsi="Arial" w:cs="Arial"/>
                <w:sz w:val="24"/>
                <w:szCs w:val="24"/>
                <w:lang w:eastAsia="ru-RU"/>
              </w:rPr>
            </w:pPr>
            <w:r>
              <w:rPr>
                <w:rFonts w:ascii="Arial" w:eastAsia="Times New Roman" w:hAnsi="Arial" w:cs="Arial"/>
                <w:sz w:val="24"/>
                <w:szCs w:val="24"/>
                <w:lang w:eastAsia="ru-RU"/>
              </w:rPr>
              <w:t>2,500</w:t>
            </w:r>
          </w:p>
        </w:tc>
        <w:tc>
          <w:tcPr>
            <w:tcW w:w="1546" w:type="dxa"/>
          </w:tcPr>
          <w:p w:rsidR="0043419E" w:rsidRPr="005177C9" w:rsidRDefault="0043419E" w:rsidP="0043419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4,1</w:t>
            </w:r>
          </w:p>
        </w:tc>
        <w:tc>
          <w:tcPr>
            <w:cnfStyle w:val="000010000000" w:firstRow="0" w:lastRow="0" w:firstColumn="0" w:lastColumn="0" w:oddVBand="1" w:evenVBand="0" w:oddHBand="0" w:evenHBand="0" w:firstRowFirstColumn="0" w:firstRowLastColumn="0" w:lastRowFirstColumn="0" w:lastRowLastColumn="0"/>
            <w:tcW w:w="1313" w:type="dxa"/>
          </w:tcPr>
          <w:p w:rsidR="0043419E" w:rsidRDefault="0043419E" w:rsidP="0043419E">
            <w:pPr>
              <w:jc w:val="center"/>
            </w:pPr>
            <w:r w:rsidRPr="004D6D30">
              <w:rPr>
                <w:rFonts w:ascii="Arial" w:eastAsia="Times New Roman" w:hAnsi="Arial" w:cs="Arial"/>
                <w:sz w:val="24"/>
                <w:szCs w:val="24"/>
                <w:lang w:eastAsia="ru-RU"/>
              </w:rPr>
              <w:t>Ниже нормы</w:t>
            </w:r>
          </w:p>
        </w:tc>
      </w:tr>
      <w:tr w:rsidR="0043419E" w:rsidRPr="005177C9" w:rsidTr="00AD367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75" w:type="dxa"/>
          </w:tcPr>
          <w:p w:rsidR="0043419E" w:rsidRPr="005177C9" w:rsidRDefault="0043419E" w:rsidP="00AD3671">
            <w:pPr>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4 </w:t>
            </w:r>
          </w:p>
        </w:tc>
        <w:tc>
          <w:tcPr>
            <w:tcW w:w="1560" w:type="dxa"/>
          </w:tcPr>
          <w:p w:rsidR="0043419E" w:rsidRPr="005177C9" w:rsidRDefault="0043419E" w:rsidP="00AD367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Екатерина</w:t>
            </w:r>
          </w:p>
        </w:tc>
        <w:tc>
          <w:tcPr>
            <w:cnfStyle w:val="000010000000" w:firstRow="0" w:lastRow="0" w:firstColumn="0" w:lastColumn="0" w:oddVBand="1" w:evenVBand="0" w:oddHBand="0" w:evenHBand="0" w:firstRowFirstColumn="0" w:firstRowLastColumn="0" w:lastRowFirstColumn="0" w:lastRowLastColumn="0"/>
            <w:tcW w:w="1275" w:type="dxa"/>
          </w:tcPr>
          <w:p w:rsidR="0043419E" w:rsidRPr="005177C9" w:rsidRDefault="0043419E" w:rsidP="0043419E">
            <w:pPr>
              <w:jc w:val="center"/>
              <w:rPr>
                <w:rFonts w:ascii="Arial" w:eastAsia="Times New Roman" w:hAnsi="Arial" w:cs="Arial"/>
                <w:sz w:val="24"/>
                <w:szCs w:val="24"/>
                <w:lang w:eastAsia="ru-RU"/>
              </w:rPr>
            </w:pPr>
            <w:r>
              <w:rPr>
                <w:rFonts w:ascii="Arial" w:eastAsia="Times New Roman" w:hAnsi="Arial" w:cs="Arial"/>
                <w:sz w:val="24"/>
                <w:szCs w:val="24"/>
                <w:lang w:eastAsia="ru-RU"/>
              </w:rPr>
              <w:t>45</w:t>
            </w:r>
          </w:p>
        </w:tc>
        <w:tc>
          <w:tcPr>
            <w:tcW w:w="1448" w:type="dxa"/>
          </w:tcPr>
          <w:p w:rsidR="0043419E" w:rsidRPr="005177C9" w:rsidRDefault="0043419E" w:rsidP="0043419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9</w:t>
            </w:r>
            <w:r w:rsidRPr="005177C9">
              <w:rPr>
                <w:rFonts w:ascii="Arial" w:eastAsia="Times New Roman" w:hAnsi="Arial" w:cs="Arial"/>
                <w:sz w:val="24"/>
                <w:szCs w:val="24"/>
                <w:lang w:eastAsia="ru-RU"/>
              </w:rPr>
              <w:t>00</w:t>
            </w:r>
          </w:p>
        </w:tc>
        <w:tc>
          <w:tcPr>
            <w:cnfStyle w:val="000010000000" w:firstRow="0" w:lastRow="0" w:firstColumn="0" w:lastColumn="0" w:oddVBand="1" w:evenVBand="0" w:oddHBand="0" w:evenHBand="0" w:firstRowFirstColumn="0" w:firstRowLastColumn="0" w:lastRowFirstColumn="0" w:lastRowLastColumn="0"/>
            <w:tcW w:w="1828" w:type="dxa"/>
          </w:tcPr>
          <w:p w:rsidR="0043419E" w:rsidRPr="005177C9" w:rsidRDefault="0043419E" w:rsidP="0043419E">
            <w:pPr>
              <w:jc w:val="center"/>
              <w:rPr>
                <w:rFonts w:ascii="Arial" w:eastAsia="Times New Roman" w:hAnsi="Arial" w:cs="Arial"/>
                <w:sz w:val="24"/>
                <w:szCs w:val="24"/>
                <w:lang w:eastAsia="ru-RU"/>
              </w:rPr>
            </w:pPr>
            <w:r>
              <w:rPr>
                <w:rFonts w:ascii="Arial" w:eastAsia="Times New Roman" w:hAnsi="Arial" w:cs="Arial"/>
                <w:sz w:val="24"/>
                <w:szCs w:val="24"/>
                <w:lang w:eastAsia="ru-RU"/>
              </w:rPr>
              <w:t>3,500</w:t>
            </w:r>
          </w:p>
        </w:tc>
        <w:tc>
          <w:tcPr>
            <w:tcW w:w="1546" w:type="dxa"/>
          </w:tcPr>
          <w:p w:rsidR="0043419E" w:rsidRPr="005177C9" w:rsidRDefault="0043419E" w:rsidP="0043419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4,5</w:t>
            </w:r>
          </w:p>
        </w:tc>
        <w:tc>
          <w:tcPr>
            <w:cnfStyle w:val="000010000000" w:firstRow="0" w:lastRow="0" w:firstColumn="0" w:lastColumn="0" w:oddVBand="1" w:evenVBand="0" w:oddHBand="0" w:evenHBand="0" w:firstRowFirstColumn="0" w:firstRowLastColumn="0" w:lastRowFirstColumn="0" w:lastRowLastColumn="0"/>
            <w:tcW w:w="1313" w:type="dxa"/>
          </w:tcPr>
          <w:p w:rsidR="0043419E" w:rsidRDefault="0043419E" w:rsidP="0043419E">
            <w:pPr>
              <w:jc w:val="center"/>
            </w:pPr>
            <w:r w:rsidRPr="004D6D30">
              <w:rPr>
                <w:rFonts w:ascii="Arial" w:eastAsia="Times New Roman" w:hAnsi="Arial" w:cs="Arial"/>
                <w:sz w:val="24"/>
                <w:szCs w:val="24"/>
                <w:lang w:eastAsia="ru-RU"/>
              </w:rPr>
              <w:t>Ниже нормы</w:t>
            </w:r>
          </w:p>
        </w:tc>
      </w:tr>
      <w:tr w:rsidR="0043419E" w:rsidRPr="005177C9" w:rsidTr="00AD3671">
        <w:tc>
          <w:tcPr>
            <w:cnfStyle w:val="000010000000" w:firstRow="0" w:lastRow="0" w:firstColumn="0" w:lastColumn="0" w:oddVBand="1" w:evenVBand="0" w:oddHBand="0" w:evenHBand="0" w:firstRowFirstColumn="0" w:firstRowLastColumn="0" w:lastRowFirstColumn="0" w:lastRowLastColumn="0"/>
            <w:tcW w:w="675" w:type="dxa"/>
          </w:tcPr>
          <w:p w:rsidR="0043419E" w:rsidRPr="005177C9" w:rsidRDefault="0043419E" w:rsidP="00AD3671">
            <w:pPr>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5 </w:t>
            </w:r>
          </w:p>
        </w:tc>
        <w:tc>
          <w:tcPr>
            <w:tcW w:w="1560" w:type="dxa"/>
          </w:tcPr>
          <w:p w:rsidR="0043419E" w:rsidRPr="005177C9" w:rsidRDefault="0043419E" w:rsidP="00AD367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sidRPr="00DE491C">
              <w:rPr>
                <w:rFonts w:ascii="Arial" w:eastAsia="Times New Roman" w:hAnsi="Arial" w:cs="Arial"/>
                <w:sz w:val="24"/>
                <w:szCs w:val="24"/>
                <w:lang w:eastAsia="ru-RU"/>
              </w:rPr>
              <w:t>Роман</w:t>
            </w:r>
          </w:p>
        </w:tc>
        <w:tc>
          <w:tcPr>
            <w:cnfStyle w:val="000010000000" w:firstRow="0" w:lastRow="0" w:firstColumn="0" w:lastColumn="0" w:oddVBand="1" w:evenVBand="0" w:oddHBand="0" w:evenHBand="0" w:firstRowFirstColumn="0" w:firstRowLastColumn="0" w:lastRowFirstColumn="0" w:lastRowLastColumn="0"/>
            <w:tcW w:w="1275" w:type="dxa"/>
          </w:tcPr>
          <w:p w:rsidR="0043419E" w:rsidRPr="005177C9" w:rsidRDefault="0043419E" w:rsidP="0043419E">
            <w:pPr>
              <w:jc w:val="center"/>
              <w:rPr>
                <w:rFonts w:ascii="Arial" w:eastAsia="Times New Roman" w:hAnsi="Arial" w:cs="Arial"/>
                <w:sz w:val="24"/>
                <w:szCs w:val="24"/>
                <w:lang w:eastAsia="ru-RU"/>
              </w:rPr>
            </w:pPr>
            <w:r>
              <w:rPr>
                <w:rFonts w:ascii="Arial" w:eastAsia="Times New Roman" w:hAnsi="Arial" w:cs="Arial"/>
                <w:sz w:val="24"/>
                <w:szCs w:val="24"/>
                <w:lang w:eastAsia="ru-RU"/>
              </w:rPr>
              <w:t>49</w:t>
            </w:r>
          </w:p>
        </w:tc>
        <w:tc>
          <w:tcPr>
            <w:tcW w:w="1448" w:type="dxa"/>
          </w:tcPr>
          <w:p w:rsidR="0043419E" w:rsidRPr="005177C9" w:rsidRDefault="0043419E" w:rsidP="0043419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sidRPr="0043419E">
              <w:rPr>
                <w:rFonts w:ascii="Arial" w:eastAsia="Times New Roman" w:hAnsi="Arial" w:cs="Arial"/>
                <w:sz w:val="24"/>
                <w:szCs w:val="24"/>
                <w:lang w:eastAsia="ru-RU"/>
              </w:rPr>
              <w:t>1,100</w:t>
            </w:r>
          </w:p>
        </w:tc>
        <w:tc>
          <w:tcPr>
            <w:cnfStyle w:val="000010000000" w:firstRow="0" w:lastRow="0" w:firstColumn="0" w:lastColumn="0" w:oddVBand="1" w:evenVBand="0" w:oddHBand="0" w:evenHBand="0" w:firstRowFirstColumn="0" w:firstRowLastColumn="0" w:lastRowFirstColumn="0" w:lastRowLastColumn="0"/>
            <w:tcW w:w="1828" w:type="dxa"/>
          </w:tcPr>
          <w:p w:rsidR="0043419E" w:rsidRPr="005177C9" w:rsidRDefault="0043419E" w:rsidP="0043419E">
            <w:pPr>
              <w:jc w:val="center"/>
              <w:rPr>
                <w:rFonts w:ascii="Arial" w:eastAsia="Times New Roman" w:hAnsi="Arial" w:cs="Arial"/>
                <w:sz w:val="24"/>
                <w:szCs w:val="24"/>
                <w:lang w:eastAsia="ru-RU"/>
              </w:rPr>
            </w:pPr>
            <w:r>
              <w:rPr>
                <w:rFonts w:ascii="Arial" w:eastAsia="Times New Roman" w:hAnsi="Arial" w:cs="Arial"/>
                <w:sz w:val="24"/>
                <w:szCs w:val="24"/>
                <w:lang w:eastAsia="ru-RU"/>
              </w:rPr>
              <w:t>3,900</w:t>
            </w:r>
          </w:p>
        </w:tc>
        <w:tc>
          <w:tcPr>
            <w:tcW w:w="1546" w:type="dxa"/>
          </w:tcPr>
          <w:p w:rsidR="0043419E" w:rsidRPr="005177C9" w:rsidRDefault="0043419E" w:rsidP="0043419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4,9</w:t>
            </w:r>
          </w:p>
        </w:tc>
        <w:tc>
          <w:tcPr>
            <w:cnfStyle w:val="000010000000" w:firstRow="0" w:lastRow="0" w:firstColumn="0" w:lastColumn="0" w:oddVBand="1" w:evenVBand="0" w:oddHBand="0" w:evenHBand="0" w:firstRowFirstColumn="0" w:firstRowLastColumn="0" w:lastRowFirstColumn="0" w:lastRowLastColumn="0"/>
            <w:tcW w:w="1313" w:type="dxa"/>
          </w:tcPr>
          <w:p w:rsidR="0043419E" w:rsidRDefault="0043419E" w:rsidP="0043419E">
            <w:pPr>
              <w:jc w:val="center"/>
            </w:pPr>
            <w:r w:rsidRPr="004D6D30">
              <w:rPr>
                <w:rFonts w:ascii="Arial" w:eastAsia="Times New Roman" w:hAnsi="Arial" w:cs="Arial"/>
                <w:sz w:val="24"/>
                <w:szCs w:val="24"/>
                <w:lang w:eastAsia="ru-RU"/>
              </w:rPr>
              <w:t>Ниже нормы</w:t>
            </w:r>
          </w:p>
        </w:tc>
      </w:tr>
      <w:tr w:rsidR="0043419E" w:rsidRPr="005177C9" w:rsidTr="00AD367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75" w:type="dxa"/>
          </w:tcPr>
          <w:p w:rsidR="0043419E" w:rsidRPr="005177C9" w:rsidRDefault="0043419E" w:rsidP="00AD3671">
            <w:pPr>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6 </w:t>
            </w:r>
          </w:p>
        </w:tc>
        <w:tc>
          <w:tcPr>
            <w:tcW w:w="1560" w:type="dxa"/>
          </w:tcPr>
          <w:p w:rsidR="0043419E" w:rsidRPr="005177C9" w:rsidRDefault="0043419E" w:rsidP="00AD367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Диана</w:t>
            </w:r>
          </w:p>
        </w:tc>
        <w:tc>
          <w:tcPr>
            <w:cnfStyle w:val="000010000000" w:firstRow="0" w:lastRow="0" w:firstColumn="0" w:lastColumn="0" w:oddVBand="1" w:evenVBand="0" w:oddHBand="0" w:evenHBand="0" w:firstRowFirstColumn="0" w:firstRowLastColumn="0" w:lastRowFirstColumn="0" w:lastRowLastColumn="0"/>
            <w:tcW w:w="1275" w:type="dxa"/>
          </w:tcPr>
          <w:p w:rsidR="0043419E" w:rsidRPr="005177C9" w:rsidRDefault="0043419E" w:rsidP="0043419E">
            <w:pPr>
              <w:jc w:val="center"/>
              <w:rPr>
                <w:rFonts w:ascii="Arial" w:eastAsia="Times New Roman" w:hAnsi="Arial" w:cs="Arial"/>
                <w:sz w:val="24"/>
                <w:szCs w:val="24"/>
                <w:lang w:eastAsia="ru-RU"/>
              </w:rPr>
            </w:pPr>
            <w:r>
              <w:rPr>
                <w:rFonts w:ascii="Arial" w:eastAsia="Times New Roman" w:hAnsi="Arial" w:cs="Arial"/>
                <w:sz w:val="24"/>
                <w:szCs w:val="24"/>
                <w:lang w:eastAsia="ru-RU"/>
              </w:rPr>
              <w:t>44</w:t>
            </w:r>
          </w:p>
        </w:tc>
        <w:tc>
          <w:tcPr>
            <w:tcW w:w="1448" w:type="dxa"/>
          </w:tcPr>
          <w:p w:rsidR="0043419E" w:rsidRPr="005177C9" w:rsidRDefault="0043419E" w:rsidP="0043419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9</w:t>
            </w:r>
            <w:r w:rsidRPr="005177C9">
              <w:rPr>
                <w:rFonts w:ascii="Arial" w:eastAsia="Times New Roman" w:hAnsi="Arial" w:cs="Arial"/>
                <w:sz w:val="24"/>
                <w:szCs w:val="24"/>
                <w:lang w:eastAsia="ru-RU"/>
              </w:rPr>
              <w:t>00</w:t>
            </w:r>
          </w:p>
        </w:tc>
        <w:tc>
          <w:tcPr>
            <w:cnfStyle w:val="000010000000" w:firstRow="0" w:lastRow="0" w:firstColumn="0" w:lastColumn="0" w:oddVBand="1" w:evenVBand="0" w:oddHBand="0" w:evenHBand="0" w:firstRowFirstColumn="0" w:firstRowLastColumn="0" w:lastRowFirstColumn="0" w:lastRowLastColumn="0"/>
            <w:tcW w:w="1828" w:type="dxa"/>
          </w:tcPr>
          <w:p w:rsidR="0043419E" w:rsidRPr="005177C9" w:rsidRDefault="0043419E" w:rsidP="0043419E">
            <w:pPr>
              <w:jc w:val="center"/>
              <w:rPr>
                <w:rFonts w:ascii="Arial" w:eastAsia="Times New Roman" w:hAnsi="Arial" w:cs="Arial"/>
                <w:sz w:val="24"/>
                <w:szCs w:val="24"/>
                <w:lang w:eastAsia="ru-RU"/>
              </w:rPr>
            </w:pPr>
            <w:r>
              <w:rPr>
                <w:rFonts w:ascii="Arial" w:eastAsia="Times New Roman" w:hAnsi="Arial" w:cs="Arial"/>
                <w:sz w:val="24"/>
                <w:szCs w:val="24"/>
                <w:lang w:eastAsia="ru-RU"/>
              </w:rPr>
              <w:t>4,000</w:t>
            </w:r>
          </w:p>
        </w:tc>
        <w:tc>
          <w:tcPr>
            <w:tcW w:w="1546" w:type="dxa"/>
          </w:tcPr>
          <w:p w:rsidR="0043419E" w:rsidRPr="005177C9" w:rsidRDefault="0043419E" w:rsidP="0043419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4,4</w:t>
            </w:r>
          </w:p>
        </w:tc>
        <w:tc>
          <w:tcPr>
            <w:cnfStyle w:val="000010000000" w:firstRow="0" w:lastRow="0" w:firstColumn="0" w:lastColumn="0" w:oddVBand="1" w:evenVBand="0" w:oddHBand="0" w:evenHBand="0" w:firstRowFirstColumn="0" w:firstRowLastColumn="0" w:lastRowFirstColumn="0" w:lastRowLastColumn="0"/>
            <w:tcW w:w="1313" w:type="dxa"/>
          </w:tcPr>
          <w:p w:rsidR="0043419E" w:rsidRDefault="0043419E" w:rsidP="0043419E">
            <w:pPr>
              <w:jc w:val="center"/>
            </w:pPr>
            <w:r w:rsidRPr="004D6D30">
              <w:rPr>
                <w:rFonts w:ascii="Arial" w:eastAsia="Times New Roman" w:hAnsi="Arial" w:cs="Arial"/>
                <w:sz w:val="24"/>
                <w:szCs w:val="24"/>
                <w:lang w:eastAsia="ru-RU"/>
              </w:rPr>
              <w:t>Ниже нормы</w:t>
            </w:r>
          </w:p>
        </w:tc>
      </w:tr>
      <w:tr w:rsidR="0043419E" w:rsidRPr="005177C9" w:rsidTr="00AD3671">
        <w:tc>
          <w:tcPr>
            <w:cnfStyle w:val="000010000000" w:firstRow="0" w:lastRow="0" w:firstColumn="0" w:lastColumn="0" w:oddVBand="1" w:evenVBand="0" w:oddHBand="0" w:evenHBand="0" w:firstRowFirstColumn="0" w:firstRowLastColumn="0" w:lastRowFirstColumn="0" w:lastRowLastColumn="0"/>
            <w:tcW w:w="675" w:type="dxa"/>
          </w:tcPr>
          <w:p w:rsidR="0043419E" w:rsidRPr="005177C9" w:rsidRDefault="0043419E" w:rsidP="00AD3671">
            <w:pPr>
              <w:rPr>
                <w:rFonts w:ascii="Arial" w:eastAsia="Times New Roman" w:hAnsi="Arial" w:cs="Arial"/>
                <w:sz w:val="24"/>
                <w:szCs w:val="24"/>
                <w:lang w:eastAsia="ru-RU"/>
              </w:rPr>
            </w:pPr>
            <w:r>
              <w:rPr>
                <w:rFonts w:ascii="Arial" w:eastAsia="Times New Roman" w:hAnsi="Arial" w:cs="Arial"/>
                <w:sz w:val="24"/>
                <w:szCs w:val="24"/>
                <w:lang w:eastAsia="ru-RU"/>
              </w:rPr>
              <w:t>7</w:t>
            </w:r>
          </w:p>
        </w:tc>
        <w:tc>
          <w:tcPr>
            <w:tcW w:w="1560" w:type="dxa"/>
          </w:tcPr>
          <w:p w:rsidR="0043419E" w:rsidRPr="005177C9" w:rsidRDefault="0043419E" w:rsidP="00AD367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sidRPr="00DE491C">
              <w:rPr>
                <w:rFonts w:ascii="Arial" w:eastAsia="Times New Roman" w:hAnsi="Arial" w:cs="Arial"/>
                <w:sz w:val="24"/>
                <w:szCs w:val="24"/>
                <w:lang w:eastAsia="ru-RU"/>
              </w:rPr>
              <w:t>Руфина</w:t>
            </w:r>
          </w:p>
        </w:tc>
        <w:tc>
          <w:tcPr>
            <w:cnfStyle w:val="000010000000" w:firstRow="0" w:lastRow="0" w:firstColumn="0" w:lastColumn="0" w:oddVBand="1" w:evenVBand="0" w:oddHBand="0" w:evenHBand="0" w:firstRowFirstColumn="0" w:firstRowLastColumn="0" w:lastRowFirstColumn="0" w:lastRowLastColumn="0"/>
            <w:tcW w:w="1275" w:type="dxa"/>
          </w:tcPr>
          <w:p w:rsidR="0043419E" w:rsidRPr="005177C9" w:rsidRDefault="0043419E" w:rsidP="0043419E">
            <w:pPr>
              <w:jc w:val="center"/>
              <w:rPr>
                <w:rFonts w:ascii="Arial" w:eastAsia="Times New Roman" w:hAnsi="Arial" w:cs="Arial"/>
                <w:sz w:val="24"/>
                <w:szCs w:val="24"/>
                <w:lang w:eastAsia="ru-RU"/>
              </w:rPr>
            </w:pPr>
            <w:r>
              <w:rPr>
                <w:rFonts w:ascii="Arial" w:eastAsia="Times New Roman" w:hAnsi="Arial" w:cs="Arial"/>
                <w:sz w:val="24"/>
                <w:szCs w:val="24"/>
                <w:lang w:eastAsia="ru-RU"/>
              </w:rPr>
              <w:t>49</w:t>
            </w:r>
          </w:p>
        </w:tc>
        <w:tc>
          <w:tcPr>
            <w:tcW w:w="1448" w:type="dxa"/>
          </w:tcPr>
          <w:p w:rsidR="0043419E" w:rsidRPr="005177C9" w:rsidRDefault="0043419E" w:rsidP="0043419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1,1</w:t>
            </w:r>
            <w:r w:rsidRPr="005177C9">
              <w:rPr>
                <w:rFonts w:ascii="Arial" w:eastAsia="Times New Roman" w:hAnsi="Arial" w:cs="Arial"/>
                <w:sz w:val="24"/>
                <w:szCs w:val="24"/>
                <w:lang w:eastAsia="ru-RU"/>
              </w:rPr>
              <w:t>00</w:t>
            </w:r>
          </w:p>
        </w:tc>
        <w:tc>
          <w:tcPr>
            <w:cnfStyle w:val="000010000000" w:firstRow="0" w:lastRow="0" w:firstColumn="0" w:lastColumn="0" w:oddVBand="1" w:evenVBand="0" w:oddHBand="0" w:evenHBand="0" w:firstRowFirstColumn="0" w:firstRowLastColumn="0" w:lastRowFirstColumn="0" w:lastRowLastColumn="0"/>
            <w:tcW w:w="1828" w:type="dxa"/>
          </w:tcPr>
          <w:p w:rsidR="0043419E" w:rsidRPr="005177C9" w:rsidRDefault="0043419E" w:rsidP="0043419E">
            <w:pPr>
              <w:jc w:val="center"/>
              <w:rPr>
                <w:rFonts w:ascii="Arial" w:eastAsia="Times New Roman" w:hAnsi="Arial" w:cs="Arial"/>
                <w:sz w:val="24"/>
                <w:szCs w:val="24"/>
                <w:lang w:eastAsia="ru-RU"/>
              </w:rPr>
            </w:pPr>
            <w:r>
              <w:rPr>
                <w:rFonts w:ascii="Arial" w:eastAsia="Times New Roman" w:hAnsi="Arial" w:cs="Arial"/>
                <w:sz w:val="24"/>
                <w:szCs w:val="24"/>
                <w:lang w:eastAsia="ru-RU"/>
              </w:rPr>
              <w:t>3,000</w:t>
            </w:r>
          </w:p>
        </w:tc>
        <w:tc>
          <w:tcPr>
            <w:tcW w:w="1546" w:type="dxa"/>
          </w:tcPr>
          <w:p w:rsidR="0043419E" w:rsidRPr="005177C9" w:rsidRDefault="0043419E" w:rsidP="0043419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4,9</w:t>
            </w:r>
          </w:p>
        </w:tc>
        <w:tc>
          <w:tcPr>
            <w:cnfStyle w:val="000010000000" w:firstRow="0" w:lastRow="0" w:firstColumn="0" w:lastColumn="0" w:oddVBand="1" w:evenVBand="0" w:oddHBand="0" w:evenHBand="0" w:firstRowFirstColumn="0" w:firstRowLastColumn="0" w:lastRowFirstColumn="0" w:lastRowLastColumn="0"/>
            <w:tcW w:w="1313" w:type="dxa"/>
          </w:tcPr>
          <w:p w:rsidR="0043419E" w:rsidRDefault="0043419E" w:rsidP="0043419E">
            <w:pPr>
              <w:jc w:val="center"/>
            </w:pPr>
            <w:r w:rsidRPr="004D6D30">
              <w:rPr>
                <w:rFonts w:ascii="Arial" w:eastAsia="Times New Roman" w:hAnsi="Arial" w:cs="Arial"/>
                <w:sz w:val="24"/>
                <w:szCs w:val="24"/>
                <w:lang w:eastAsia="ru-RU"/>
              </w:rPr>
              <w:t>Ниже нормы</w:t>
            </w:r>
          </w:p>
        </w:tc>
      </w:tr>
      <w:tr w:rsidR="0043419E" w:rsidRPr="005177C9" w:rsidTr="00AD367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75" w:type="dxa"/>
          </w:tcPr>
          <w:p w:rsidR="0043419E" w:rsidRPr="005177C9" w:rsidRDefault="0043419E" w:rsidP="00AD3671">
            <w:pPr>
              <w:rPr>
                <w:rFonts w:ascii="Arial" w:eastAsia="Times New Roman" w:hAnsi="Arial" w:cs="Arial"/>
                <w:sz w:val="24"/>
                <w:szCs w:val="24"/>
                <w:lang w:eastAsia="ru-RU"/>
              </w:rPr>
            </w:pPr>
            <w:r>
              <w:rPr>
                <w:rFonts w:ascii="Arial" w:eastAsia="Times New Roman" w:hAnsi="Arial" w:cs="Arial"/>
                <w:sz w:val="24"/>
                <w:szCs w:val="24"/>
                <w:lang w:eastAsia="ru-RU"/>
              </w:rPr>
              <w:t>8</w:t>
            </w:r>
            <w:r w:rsidRPr="005177C9">
              <w:rPr>
                <w:rFonts w:ascii="Arial" w:eastAsia="Times New Roman" w:hAnsi="Arial" w:cs="Arial"/>
                <w:sz w:val="24"/>
                <w:szCs w:val="24"/>
                <w:lang w:eastAsia="ru-RU"/>
              </w:rPr>
              <w:t xml:space="preserve"> </w:t>
            </w:r>
          </w:p>
        </w:tc>
        <w:tc>
          <w:tcPr>
            <w:tcW w:w="1560" w:type="dxa"/>
          </w:tcPr>
          <w:p w:rsidR="0043419E" w:rsidRPr="005177C9" w:rsidRDefault="0043419E" w:rsidP="00AD367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Мария</w:t>
            </w:r>
          </w:p>
        </w:tc>
        <w:tc>
          <w:tcPr>
            <w:cnfStyle w:val="000010000000" w:firstRow="0" w:lastRow="0" w:firstColumn="0" w:lastColumn="0" w:oddVBand="1" w:evenVBand="0" w:oddHBand="0" w:evenHBand="0" w:firstRowFirstColumn="0" w:firstRowLastColumn="0" w:lastRowFirstColumn="0" w:lastRowLastColumn="0"/>
            <w:tcW w:w="1275" w:type="dxa"/>
          </w:tcPr>
          <w:p w:rsidR="0043419E" w:rsidRPr="005177C9" w:rsidRDefault="0043419E" w:rsidP="0043419E">
            <w:pPr>
              <w:jc w:val="center"/>
              <w:rPr>
                <w:rFonts w:ascii="Arial" w:eastAsia="Times New Roman" w:hAnsi="Arial" w:cs="Arial"/>
                <w:sz w:val="24"/>
                <w:szCs w:val="24"/>
                <w:lang w:eastAsia="ru-RU"/>
              </w:rPr>
            </w:pPr>
            <w:r>
              <w:rPr>
                <w:rFonts w:ascii="Arial" w:eastAsia="Times New Roman" w:hAnsi="Arial" w:cs="Arial"/>
                <w:sz w:val="24"/>
                <w:szCs w:val="24"/>
                <w:lang w:eastAsia="ru-RU"/>
              </w:rPr>
              <w:t>40</w:t>
            </w:r>
          </w:p>
        </w:tc>
        <w:tc>
          <w:tcPr>
            <w:tcW w:w="1448" w:type="dxa"/>
          </w:tcPr>
          <w:p w:rsidR="0043419E" w:rsidRPr="005177C9" w:rsidRDefault="0043419E" w:rsidP="0043419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1,0</w:t>
            </w:r>
            <w:r w:rsidRPr="005177C9">
              <w:rPr>
                <w:rFonts w:ascii="Arial" w:eastAsia="Times New Roman" w:hAnsi="Arial" w:cs="Arial"/>
                <w:sz w:val="24"/>
                <w:szCs w:val="24"/>
                <w:lang w:eastAsia="ru-RU"/>
              </w:rPr>
              <w:t>00</w:t>
            </w:r>
          </w:p>
        </w:tc>
        <w:tc>
          <w:tcPr>
            <w:cnfStyle w:val="000010000000" w:firstRow="0" w:lastRow="0" w:firstColumn="0" w:lastColumn="0" w:oddVBand="1" w:evenVBand="0" w:oddHBand="0" w:evenHBand="0" w:firstRowFirstColumn="0" w:firstRowLastColumn="0" w:lastRowFirstColumn="0" w:lastRowLastColumn="0"/>
            <w:tcW w:w="1828" w:type="dxa"/>
          </w:tcPr>
          <w:p w:rsidR="0043419E" w:rsidRPr="005177C9" w:rsidRDefault="0043419E" w:rsidP="0043419E">
            <w:pPr>
              <w:jc w:val="center"/>
              <w:rPr>
                <w:rFonts w:ascii="Arial" w:eastAsia="Times New Roman" w:hAnsi="Arial" w:cs="Arial"/>
                <w:sz w:val="24"/>
                <w:szCs w:val="24"/>
                <w:lang w:eastAsia="ru-RU"/>
              </w:rPr>
            </w:pPr>
            <w:r w:rsidRPr="005177C9">
              <w:rPr>
                <w:rFonts w:ascii="Arial" w:eastAsia="Times New Roman" w:hAnsi="Arial" w:cs="Arial"/>
                <w:sz w:val="24"/>
                <w:szCs w:val="24"/>
                <w:lang w:eastAsia="ru-RU"/>
              </w:rPr>
              <w:t>2,856</w:t>
            </w:r>
          </w:p>
        </w:tc>
        <w:tc>
          <w:tcPr>
            <w:tcW w:w="1546" w:type="dxa"/>
          </w:tcPr>
          <w:p w:rsidR="0043419E" w:rsidRPr="005177C9" w:rsidRDefault="0043419E" w:rsidP="0043419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ru-RU"/>
              </w:rPr>
            </w:pPr>
            <w:r>
              <w:rPr>
                <w:rFonts w:ascii="Arial" w:eastAsia="Times New Roman" w:hAnsi="Arial" w:cs="Arial"/>
                <w:sz w:val="24"/>
                <w:szCs w:val="24"/>
                <w:lang w:eastAsia="ru-RU"/>
              </w:rPr>
              <w:t>4,0</w:t>
            </w:r>
          </w:p>
        </w:tc>
        <w:tc>
          <w:tcPr>
            <w:cnfStyle w:val="000010000000" w:firstRow="0" w:lastRow="0" w:firstColumn="0" w:lastColumn="0" w:oddVBand="1" w:evenVBand="0" w:oddHBand="0" w:evenHBand="0" w:firstRowFirstColumn="0" w:firstRowLastColumn="0" w:lastRowFirstColumn="0" w:lastRowLastColumn="0"/>
            <w:tcW w:w="1313" w:type="dxa"/>
          </w:tcPr>
          <w:p w:rsidR="0043419E" w:rsidRDefault="0043419E" w:rsidP="0043419E">
            <w:pPr>
              <w:jc w:val="center"/>
            </w:pPr>
            <w:r w:rsidRPr="004D6D30">
              <w:rPr>
                <w:rFonts w:ascii="Arial" w:eastAsia="Times New Roman" w:hAnsi="Arial" w:cs="Arial"/>
                <w:sz w:val="24"/>
                <w:szCs w:val="24"/>
                <w:lang w:eastAsia="ru-RU"/>
              </w:rPr>
              <w:t>Ниже нормы</w:t>
            </w:r>
          </w:p>
        </w:tc>
      </w:tr>
    </w:tbl>
    <w:p w:rsidR="0043419E" w:rsidRDefault="0043419E" w:rsidP="00822D29">
      <w:pPr>
        <w:pStyle w:val="a9"/>
        <w:jc w:val="both"/>
        <w:rPr>
          <w:rFonts w:ascii="Arial" w:hAnsi="Arial" w:cs="Arial"/>
          <w:sz w:val="24"/>
          <w:szCs w:val="24"/>
          <w:lang w:eastAsia="ru-RU"/>
        </w:rPr>
      </w:pPr>
    </w:p>
    <w:p w:rsidR="0043419E" w:rsidRDefault="0043419E" w:rsidP="00822D29">
      <w:pPr>
        <w:pStyle w:val="a9"/>
        <w:jc w:val="both"/>
        <w:rPr>
          <w:rFonts w:ascii="Arial" w:hAnsi="Arial" w:cs="Arial"/>
          <w:sz w:val="24"/>
          <w:szCs w:val="24"/>
          <w:lang w:eastAsia="ru-RU"/>
        </w:rPr>
      </w:pPr>
    </w:p>
    <w:p w:rsidR="00AB3081" w:rsidRPr="00822D29" w:rsidRDefault="00AB3081" w:rsidP="0043419E">
      <w:pPr>
        <w:pStyle w:val="a9"/>
        <w:ind w:firstLine="708"/>
        <w:jc w:val="both"/>
        <w:rPr>
          <w:rFonts w:ascii="Arial" w:hAnsi="Arial" w:cs="Arial"/>
          <w:sz w:val="24"/>
          <w:szCs w:val="24"/>
          <w:lang w:eastAsia="ru-RU"/>
        </w:rPr>
      </w:pPr>
      <w:r w:rsidRPr="00822D29">
        <w:rPr>
          <w:rFonts w:ascii="Arial" w:hAnsi="Arial" w:cs="Arial"/>
          <w:sz w:val="24"/>
          <w:szCs w:val="24"/>
          <w:lang w:eastAsia="ru-RU"/>
        </w:rPr>
        <w:lastRenderedPageBreak/>
        <w:t>Средний вес портфеля каждого ученика был рассчитан как среднее арифметическое</w:t>
      </w:r>
      <w:r w:rsidR="0043419E">
        <w:rPr>
          <w:rFonts w:ascii="Arial" w:hAnsi="Arial" w:cs="Arial"/>
          <w:sz w:val="24"/>
          <w:szCs w:val="24"/>
          <w:lang w:eastAsia="ru-RU"/>
        </w:rPr>
        <w:t xml:space="preserve"> число, исходя из веса портфеля.</w:t>
      </w:r>
    </w:p>
    <w:p w:rsidR="00AB3081" w:rsidRDefault="00AB3081" w:rsidP="0043419E">
      <w:pPr>
        <w:pStyle w:val="a9"/>
        <w:ind w:firstLine="708"/>
        <w:jc w:val="both"/>
        <w:rPr>
          <w:rFonts w:ascii="Arial" w:hAnsi="Arial" w:cs="Arial"/>
          <w:sz w:val="24"/>
          <w:szCs w:val="24"/>
          <w:lang w:eastAsia="ru-RU"/>
        </w:rPr>
      </w:pPr>
      <w:r w:rsidRPr="00822D29">
        <w:rPr>
          <w:rFonts w:ascii="Arial" w:hAnsi="Arial" w:cs="Arial"/>
          <w:sz w:val="24"/>
          <w:szCs w:val="24"/>
          <w:lang w:eastAsia="ru-RU"/>
        </w:rPr>
        <w:t>Та</w:t>
      </w:r>
      <w:r w:rsidR="0043419E">
        <w:rPr>
          <w:rFonts w:ascii="Arial" w:hAnsi="Arial" w:cs="Arial"/>
          <w:sz w:val="24"/>
          <w:szCs w:val="24"/>
          <w:lang w:eastAsia="ru-RU"/>
        </w:rPr>
        <w:t>ким образом, по данным таблиц</w:t>
      </w:r>
      <w:r w:rsidR="00E722BF">
        <w:rPr>
          <w:rFonts w:ascii="Arial" w:hAnsi="Arial" w:cs="Arial"/>
          <w:sz w:val="24"/>
          <w:szCs w:val="24"/>
          <w:lang w:eastAsia="ru-RU"/>
        </w:rPr>
        <w:t xml:space="preserve"> видно, что практически у всех у</w:t>
      </w:r>
      <w:r w:rsidRPr="00822D29">
        <w:rPr>
          <w:rFonts w:ascii="Arial" w:hAnsi="Arial" w:cs="Arial"/>
          <w:sz w:val="24"/>
          <w:szCs w:val="24"/>
          <w:lang w:eastAsia="ru-RU"/>
        </w:rPr>
        <w:t xml:space="preserve">чеников портфель не превышает норму. У </w:t>
      </w:r>
      <w:r w:rsidR="00E722BF">
        <w:rPr>
          <w:rFonts w:ascii="Arial" w:hAnsi="Arial" w:cs="Arial"/>
          <w:sz w:val="24"/>
          <w:szCs w:val="24"/>
          <w:lang w:eastAsia="ru-RU"/>
        </w:rPr>
        <w:t xml:space="preserve">одного школьника </w:t>
      </w:r>
      <w:r w:rsidRPr="00822D29">
        <w:rPr>
          <w:rFonts w:ascii="Arial" w:hAnsi="Arial" w:cs="Arial"/>
          <w:sz w:val="24"/>
          <w:szCs w:val="24"/>
          <w:lang w:eastAsia="ru-RU"/>
        </w:rPr>
        <w:t>вес ранца превысил гигиеническую норму. При этом ранцы – тяжеловесы могут стать причиной различных патологий в развитии опорно-двигательной и сердечно-сосудистой системы.</w:t>
      </w:r>
    </w:p>
    <w:p w:rsidR="005C0545" w:rsidRPr="005C0545" w:rsidRDefault="005C0545" w:rsidP="005C0545">
      <w:pPr>
        <w:pStyle w:val="a9"/>
        <w:ind w:firstLine="708"/>
        <w:jc w:val="center"/>
        <w:rPr>
          <w:rFonts w:ascii="Arial" w:hAnsi="Arial" w:cs="Arial"/>
          <w:b/>
          <w:i/>
          <w:sz w:val="24"/>
          <w:szCs w:val="24"/>
          <w:lang w:eastAsia="ru-RU"/>
        </w:rPr>
      </w:pPr>
      <w:r w:rsidRPr="005C0545">
        <w:rPr>
          <w:rFonts w:ascii="Arial" w:hAnsi="Arial" w:cs="Arial"/>
          <w:b/>
          <w:i/>
          <w:sz w:val="24"/>
          <w:szCs w:val="24"/>
          <w:lang w:eastAsia="ru-RU"/>
        </w:rPr>
        <w:t>Основные рекомендации по снижению тяжести портфелей</w:t>
      </w:r>
    </w:p>
    <w:p w:rsidR="005C0545" w:rsidRPr="005C0545" w:rsidRDefault="005C0545" w:rsidP="005C0545">
      <w:pPr>
        <w:pStyle w:val="a9"/>
        <w:ind w:firstLine="708"/>
        <w:jc w:val="both"/>
        <w:rPr>
          <w:rFonts w:ascii="Arial" w:hAnsi="Arial" w:cs="Arial"/>
          <w:sz w:val="24"/>
          <w:szCs w:val="24"/>
          <w:lang w:eastAsia="ru-RU"/>
        </w:rPr>
      </w:pPr>
      <w:r w:rsidRPr="005C0545">
        <w:rPr>
          <w:rFonts w:ascii="Arial" w:hAnsi="Arial" w:cs="Arial"/>
          <w:sz w:val="24"/>
          <w:szCs w:val="24"/>
          <w:lang w:eastAsia="ru-RU"/>
        </w:rPr>
        <w:t>Мы просили опрашиваемых ребят дать свои рекомендации, каким образом можно снизить вес школьных портфелей.</w:t>
      </w:r>
    </w:p>
    <w:p w:rsidR="005C0545" w:rsidRPr="005C0545" w:rsidRDefault="005C0545" w:rsidP="005C0545">
      <w:pPr>
        <w:pStyle w:val="a9"/>
        <w:jc w:val="both"/>
        <w:rPr>
          <w:rFonts w:ascii="Arial" w:hAnsi="Arial" w:cs="Arial"/>
          <w:sz w:val="24"/>
          <w:szCs w:val="24"/>
          <w:lang w:eastAsia="ru-RU"/>
        </w:rPr>
      </w:pPr>
      <w:r w:rsidRPr="005C0545">
        <w:rPr>
          <w:rFonts w:ascii="Arial" w:hAnsi="Arial" w:cs="Arial"/>
          <w:sz w:val="24"/>
          <w:szCs w:val="24"/>
          <w:lang w:eastAsia="ru-RU"/>
        </w:rPr>
        <w:t xml:space="preserve">Вот какие рекомендации дали ученики </w:t>
      </w:r>
      <w:r>
        <w:rPr>
          <w:rFonts w:ascii="Arial" w:hAnsi="Arial" w:cs="Arial"/>
          <w:sz w:val="24"/>
          <w:szCs w:val="24"/>
          <w:lang w:eastAsia="ru-RU"/>
        </w:rPr>
        <w:t>5-6 классов</w:t>
      </w:r>
      <w:r w:rsidRPr="005C0545">
        <w:rPr>
          <w:rFonts w:ascii="Arial" w:hAnsi="Arial" w:cs="Arial"/>
          <w:sz w:val="24"/>
          <w:szCs w:val="24"/>
          <w:lang w:eastAsia="ru-RU"/>
        </w:rPr>
        <w:t>:</w:t>
      </w:r>
    </w:p>
    <w:p w:rsidR="005C0545" w:rsidRPr="005C0545" w:rsidRDefault="005C0545" w:rsidP="005C0545">
      <w:pPr>
        <w:pStyle w:val="a9"/>
        <w:ind w:firstLine="708"/>
        <w:jc w:val="both"/>
        <w:rPr>
          <w:rFonts w:ascii="Arial" w:hAnsi="Arial" w:cs="Arial"/>
          <w:sz w:val="24"/>
          <w:szCs w:val="24"/>
          <w:lang w:eastAsia="ru-RU"/>
        </w:rPr>
      </w:pPr>
      <w:r w:rsidRPr="005C0545">
        <w:rPr>
          <w:rFonts w:ascii="Arial" w:hAnsi="Arial" w:cs="Arial"/>
          <w:sz w:val="24"/>
          <w:szCs w:val="24"/>
          <w:lang w:eastAsia="ru-RU"/>
        </w:rPr>
        <w:t>1.  Использовать меньше ткани</w:t>
      </w:r>
    </w:p>
    <w:p w:rsidR="005C0545" w:rsidRPr="005C0545" w:rsidRDefault="005C0545" w:rsidP="005C0545">
      <w:pPr>
        <w:pStyle w:val="a9"/>
        <w:ind w:firstLine="708"/>
        <w:jc w:val="both"/>
        <w:rPr>
          <w:rFonts w:ascii="Arial" w:hAnsi="Arial" w:cs="Arial"/>
          <w:sz w:val="24"/>
          <w:szCs w:val="24"/>
          <w:lang w:eastAsia="ru-RU"/>
        </w:rPr>
      </w:pPr>
      <w:r w:rsidRPr="005C0545">
        <w:rPr>
          <w:rFonts w:ascii="Arial" w:hAnsi="Arial" w:cs="Arial"/>
          <w:sz w:val="24"/>
          <w:szCs w:val="24"/>
          <w:lang w:eastAsia="ru-RU"/>
        </w:rPr>
        <w:t>2.  Оставлять все учебники в школе</w:t>
      </w:r>
    </w:p>
    <w:p w:rsidR="005C0545" w:rsidRPr="005C0545" w:rsidRDefault="005C0545" w:rsidP="005C0545">
      <w:pPr>
        <w:pStyle w:val="a9"/>
        <w:ind w:firstLine="708"/>
        <w:jc w:val="both"/>
        <w:rPr>
          <w:rFonts w:ascii="Arial" w:hAnsi="Arial" w:cs="Arial"/>
          <w:sz w:val="24"/>
          <w:szCs w:val="24"/>
          <w:lang w:eastAsia="ru-RU"/>
        </w:rPr>
      </w:pPr>
      <w:r w:rsidRPr="005C0545">
        <w:rPr>
          <w:rFonts w:ascii="Arial" w:hAnsi="Arial" w:cs="Arial"/>
          <w:sz w:val="24"/>
          <w:szCs w:val="24"/>
          <w:lang w:eastAsia="ru-RU"/>
        </w:rPr>
        <w:t>3.  Сделать в школе меньше предметов</w:t>
      </w:r>
    </w:p>
    <w:p w:rsidR="005C0545" w:rsidRPr="005C0545" w:rsidRDefault="005C0545" w:rsidP="005C0545">
      <w:pPr>
        <w:pStyle w:val="a9"/>
        <w:ind w:firstLine="708"/>
        <w:jc w:val="both"/>
        <w:rPr>
          <w:rFonts w:ascii="Arial" w:hAnsi="Arial" w:cs="Arial"/>
          <w:sz w:val="24"/>
          <w:szCs w:val="24"/>
          <w:lang w:eastAsia="ru-RU"/>
        </w:rPr>
      </w:pPr>
      <w:r w:rsidRPr="005C0545">
        <w:rPr>
          <w:rFonts w:ascii="Arial" w:hAnsi="Arial" w:cs="Arial"/>
          <w:sz w:val="24"/>
          <w:szCs w:val="24"/>
          <w:lang w:eastAsia="ru-RU"/>
        </w:rPr>
        <w:t>4.  Не брать пенал</w:t>
      </w:r>
    </w:p>
    <w:p w:rsidR="005C0545" w:rsidRPr="005C0545" w:rsidRDefault="005C0545" w:rsidP="005C0545">
      <w:pPr>
        <w:pStyle w:val="a9"/>
        <w:ind w:firstLine="708"/>
        <w:jc w:val="both"/>
        <w:rPr>
          <w:rFonts w:ascii="Arial" w:hAnsi="Arial" w:cs="Arial"/>
          <w:sz w:val="24"/>
          <w:szCs w:val="24"/>
          <w:lang w:eastAsia="ru-RU"/>
        </w:rPr>
      </w:pPr>
      <w:r w:rsidRPr="005C0545">
        <w:rPr>
          <w:rFonts w:ascii="Arial" w:hAnsi="Arial" w:cs="Arial"/>
          <w:sz w:val="24"/>
          <w:szCs w:val="24"/>
          <w:lang w:eastAsia="ru-RU"/>
        </w:rPr>
        <w:t>5.  Не носить лишний мусор и вещи</w:t>
      </w:r>
    </w:p>
    <w:p w:rsidR="005C0545" w:rsidRPr="005C0545" w:rsidRDefault="005C0545" w:rsidP="005C0545">
      <w:pPr>
        <w:pStyle w:val="a9"/>
        <w:ind w:firstLine="708"/>
        <w:jc w:val="both"/>
        <w:rPr>
          <w:rFonts w:ascii="Arial" w:hAnsi="Arial" w:cs="Arial"/>
          <w:sz w:val="24"/>
          <w:szCs w:val="24"/>
          <w:lang w:eastAsia="ru-RU"/>
        </w:rPr>
      </w:pPr>
      <w:r w:rsidRPr="005C0545">
        <w:rPr>
          <w:rFonts w:ascii="Arial" w:hAnsi="Arial" w:cs="Arial"/>
          <w:sz w:val="24"/>
          <w:szCs w:val="24"/>
          <w:lang w:eastAsia="ru-RU"/>
        </w:rPr>
        <w:t>6.  Вытащить все ненужные вещи</w:t>
      </w:r>
    </w:p>
    <w:p w:rsidR="005C0545" w:rsidRPr="005C0545" w:rsidRDefault="005C0545" w:rsidP="005C0545">
      <w:pPr>
        <w:pStyle w:val="a9"/>
        <w:ind w:firstLine="708"/>
        <w:jc w:val="both"/>
        <w:rPr>
          <w:rFonts w:ascii="Arial" w:hAnsi="Arial" w:cs="Arial"/>
          <w:sz w:val="24"/>
          <w:szCs w:val="24"/>
          <w:lang w:eastAsia="ru-RU"/>
        </w:rPr>
      </w:pPr>
      <w:r w:rsidRPr="005C0545">
        <w:rPr>
          <w:rFonts w:ascii="Arial" w:hAnsi="Arial" w:cs="Arial"/>
          <w:sz w:val="24"/>
          <w:szCs w:val="24"/>
          <w:lang w:eastAsia="ru-RU"/>
        </w:rPr>
        <w:t>7.  Не носить игрушки</w:t>
      </w:r>
    </w:p>
    <w:p w:rsidR="005C0545" w:rsidRPr="005C0545" w:rsidRDefault="005C0545" w:rsidP="005C0545">
      <w:pPr>
        <w:pStyle w:val="a9"/>
        <w:ind w:firstLine="708"/>
        <w:jc w:val="both"/>
        <w:rPr>
          <w:rFonts w:ascii="Arial" w:hAnsi="Arial" w:cs="Arial"/>
          <w:sz w:val="24"/>
          <w:szCs w:val="24"/>
          <w:lang w:eastAsia="ru-RU"/>
        </w:rPr>
      </w:pPr>
      <w:r w:rsidRPr="005C0545">
        <w:rPr>
          <w:rFonts w:ascii="Arial" w:hAnsi="Arial" w:cs="Arial"/>
          <w:sz w:val="24"/>
          <w:szCs w:val="24"/>
          <w:lang w:eastAsia="ru-RU"/>
        </w:rPr>
        <w:t>8.  Не носить все школьные принадлежности.</w:t>
      </w:r>
    </w:p>
    <w:p w:rsidR="005C0545" w:rsidRPr="005C0545" w:rsidRDefault="005C0545" w:rsidP="005C0545">
      <w:pPr>
        <w:pStyle w:val="a9"/>
        <w:jc w:val="both"/>
        <w:rPr>
          <w:rFonts w:ascii="Arial" w:hAnsi="Arial" w:cs="Arial"/>
          <w:sz w:val="24"/>
          <w:szCs w:val="24"/>
          <w:lang w:eastAsia="ru-RU"/>
        </w:rPr>
      </w:pPr>
      <w:r w:rsidRPr="005C0545">
        <w:rPr>
          <w:rFonts w:ascii="Arial" w:hAnsi="Arial" w:cs="Arial"/>
          <w:sz w:val="24"/>
          <w:szCs w:val="24"/>
          <w:lang w:eastAsia="ru-RU"/>
        </w:rPr>
        <w:t>Учащиеся 6</w:t>
      </w:r>
      <w:r>
        <w:rPr>
          <w:rFonts w:ascii="Arial" w:hAnsi="Arial" w:cs="Arial"/>
          <w:sz w:val="24"/>
          <w:szCs w:val="24"/>
          <w:lang w:eastAsia="ru-RU"/>
        </w:rPr>
        <w:t>а</w:t>
      </w:r>
      <w:r w:rsidRPr="005C0545">
        <w:rPr>
          <w:rFonts w:ascii="Arial" w:hAnsi="Arial" w:cs="Arial"/>
          <w:sz w:val="24"/>
          <w:szCs w:val="24"/>
          <w:lang w:eastAsia="ru-RU"/>
        </w:rPr>
        <w:t xml:space="preserve"> класса высказали следующие пожелания:</w:t>
      </w:r>
    </w:p>
    <w:p w:rsidR="005C0545" w:rsidRPr="005C0545" w:rsidRDefault="005C0545" w:rsidP="005C0545">
      <w:pPr>
        <w:pStyle w:val="a9"/>
        <w:ind w:firstLine="708"/>
        <w:jc w:val="both"/>
        <w:rPr>
          <w:rFonts w:ascii="Arial" w:hAnsi="Arial" w:cs="Arial"/>
          <w:sz w:val="24"/>
          <w:szCs w:val="24"/>
          <w:lang w:eastAsia="ru-RU"/>
        </w:rPr>
      </w:pPr>
      <w:r w:rsidRPr="005C0545">
        <w:rPr>
          <w:rFonts w:ascii="Arial" w:hAnsi="Arial" w:cs="Arial"/>
          <w:sz w:val="24"/>
          <w:szCs w:val="24"/>
          <w:lang w:eastAsia="ru-RU"/>
        </w:rPr>
        <w:t>1.  Сделать в школе меньше уроков</w:t>
      </w:r>
    </w:p>
    <w:p w:rsidR="005C0545" w:rsidRPr="005C0545" w:rsidRDefault="005C0545" w:rsidP="005C0545">
      <w:pPr>
        <w:pStyle w:val="a9"/>
        <w:ind w:firstLine="708"/>
        <w:jc w:val="both"/>
        <w:rPr>
          <w:rFonts w:ascii="Arial" w:hAnsi="Arial" w:cs="Arial"/>
          <w:sz w:val="24"/>
          <w:szCs w:val="24"/>
          <w:lang w:eastAsia="ru-RU"/>
        </w:rPr>
      </w:pPr>
      <w:r w:rsidRPr="005C0545">
        <w:rPr>
          <w:rFonts w:ascii="Arial" w:hAnsi="Arial" w:cs="Arial"/>
          <w:sz w:val="24"/>
          <w:szCs w:val="24"/>
          <w:lang w:eastAsia="ru-RU"/>
        </w:rPr>
        <w:t>2.  Убрать лишние вещи</w:t>
      </w:r>
    </w:p>
    <w:p w:rsidR="005C0545" w:rsidRPr="005C0545" w:rsidRDefault="005C0545" w:rsidP="005C0545">
      <w:pPr>
        <w:pStyle w:val="a9"/>
        <w:ind w:firstLine="708"/>
        <w:jc w:val="both"/>
        <w:rPr>
          <w:rFonts w:ascii="Arial" w:hAnsi="Arial" w:cs="Arial"/>
          <w:sz w:val="24"/>
          <w:szCs w:val="24"/>
          <w:lang w:eastAsia="ru-RU"/>
        </w:rPr>
      </w:pPr>
      <w:r w:rsidRPr="005C0545">
        <w:rPr>
          <w:rFonts w:ascii="Arial" w:hAnsi="Arial" w:cs="Arial"/>
          <w:sz w:val="24"/>
          <w:szCs w:val="24"/>
          <w:lang w:eastAsia="ru-RU"/>
        </w:rPr>
        <w:t>3.  Носить меньше учебников</w:t>
      </w:r>
    </w:p>
    <w:p w:rsidR="005C0545" w:rsidRPr="005C0545" w:rsidRDefault="005C0545" w:rsidP="005C0545">
      <w:pPr>
        <w:pStyle w:val="a9"/>
        <w:ind w:firstLine="708"/>
        <w:jc w:val="both"/>
        <w:rPr>
          <w:rFonts w:ascii="Arial" w:hAnsi="Arial" w:cs="Arial"/>
          <w:sz w:val="24"/>
          <w:szCs w:val="24"/>
          <w:lang w:eastAsia="ru-RU"/>
        </w:rPr>
      </w:pPr>
      <w:r w:rsidRPr="005C0545">
        <w:rPr>
          <w:rFonts w:ascii="Arial" w:hAnsi="Arial" w:cs="Arial"/>
          <w:sz w:val="24"/>
          <w:szCs w:val="24"/>
          <w:lang w:eastAsia="ru-RU"/>
        </w:rPr>
        <w:t>4.  Убрать все рабочие тетради на печатной основе</w:t>
      </w:r>
    </w:p>
    <w:p w:rsidR="005C0545" w:rsidRPr="005C0545" w:rsidRDefault="005C0545" w:rsidP="005C0545">
      <w:pPr>
        <w:pStyle w:val="a9"/>
        <w:ind w:firstLine="708"/>
        <w:jc w:val="both"/>
        <w:rPr>
          <w:rFonts w:ascii="Arial" w:hAnsi="Arial" w:cs="Arial"/>
          <w:sz w:val="24"/>
          <w:szCs w:val="24"/>
          <w:lang w:eastAsia="ru-RU"/>
        </w:rPr>
      </w:pPr>
      <w:r w:rsidRPr="005C0545">
        <w:rPr>
          <w:rFonts w:ascii="Arial" w:hAnsi="Arial" w:cs="Arial"/>
          <w:sz w:val="24"/>
          <w:szCs w:val="24"/>
          <w:lang w:eastAsia="ru-RU"/>
        </w:rPr>
        <w:t>5.  Не приносить учебники по некоторым предметам</w:t>
      </w:r>
    </w:p>
    <w:p w:rsidR="005C0545" w:rsidRPr="005C0545" w:rsidRDefault="005C0545" w:rsidP="005C0545">
      <w:pPr>
        <w:pStyle w:val="a9"/>
        <w:ind w:firstLine="708"/>
        <w:jc w:val="both"/>
        <w:rPr>
          <w:rFonts w:ascii="Arial" w:hAnsi="Arial" w:cs="Arial"/>
          <w:sz w:val="24"/>
          <w:szCs w:val="24"/>
          <w:lang w:eastAsia="ru-RU"/>
        </w:rPr>
      </w:pPr>
      <w:r w:rsidRPr="005C0545">
        <w:rPr>
          <w:rFonts w:ascii="Arial" w:hAnsi="Arial" w:cs="Arial"/>
          <w:sz w:val="24"/>
          <w:szCs w:val="24"/>
          <w:lang w:eastAsia="ru-RU"/>
        </w:rPr>
        <w:t>6.  Не носить ненужные вещи, например PSP</w:t>
      </w:r>
    </w:p>
    <w:p w:rsidR="005C0545" w:rsidRPr="005C0545" w:rsidRDefault="005C0545" w:rsidP="005C0545">
      <w:pPr>
        <w:pStyle w:val="a9"/>
        <w:ind w:firstLine="708"/>
        <w:jc w:val="both"/>
        <w:rPr>
          <w:rFonts w:ascii="Arial" w:hAnsi="Arial" w:cs="Arial"/>
          <w:sz w:val="24"/>
          <w:szCs w:val="24"/>
          <w:lang w:eastAsia="ru-RU"/>
        </w:rPr>
      </w:pPr>
      <w:r w:rsidRPr="005C0545">
        <w:rPr>
          <w:rFonts w:ascii="Arial" w:hAnsi="Arial" w:cs="Arial"/>
          <w:sz w:val="24"/>
          <w:szCs w:val="24"/>
          <w:lang w:eastAsia="ru-RU"/>
        </w:rPr>
        <w:t>7.  Сделать легче ткань портфеля.</w:t>
      </w:r>
    </w:p>
    <w:p w:rsidR="005C0545" w:rsidRPr="005C0545" w:rsidRDefault="005C0545" w:rsidP="005C0545">
      <w:pPr>
        <w:pStyle w:val="a9"/>
        <w:jc w:val="both"/>
        <w:rPr>
          <w:rFonts w:ascii="Arial" w:hAnsi="Arial" w:cs="Arial"/>
          <w:sz w:val="24"/>
          <w:szCs w:val="24"/>
          <w:lang w:eastAsia="ru-RU"/>
        </w:rPr>
      </w:pPr>
      <w:r w:rsidRPr="005C0545">
        <w:rPr>
          <w:rFonts w:ascii="Arial" w:hAnsi="Arial" w:cs="Arial"/>
          <w:sz w:val="24"/>
          <w:szCs w:val="24"/>
          <w:lang w:eastAsia="ru-RU"/>
        </w:rPr>
        <w:t>Старшеклассники вносили уже более конструктивные предложения:</w:t>
      </w:r>
    </w:p>
    <w:p w:rsidR="005C0545" w:rsidRPr="005C0545" w:rsidRDefault="005C0545" w:rsidP="005C0545">
      <w:pPr>
        <w:pStyle w:val="a9"/>
        <w:ind w:firstLine="708"/>
        <w:jc w:val="both"/>
        <w:rPr>
          <w:rFonts w:ascii="Arial" w:hAnsi="Arial" w:cs="Arial"/>
          <w:sz w:val="24"/>
          <w:szCs w:val="24"/>
          <w:lang w:eastAsia="ru-RU"/>
        </w:rPr>
      </w:pPr>
      <w:r w:rsidRPr="005C0545">
        <w:rPr>
          <w:rFonts w:ascii="Arial" w:hAnsi="Arial" w:cs="Arial"/>
          <w:sz w:val="24"/>
          <w:szCs w:val="24"/>
          <w:lang w:eastAsia="ru-RU"/>
        </w:rPr>
        <w:t>1.  Носить только самое необходимое или договориться с товарищем по парте носить учебник по очереди</w:t>
      </w:r>
    </w:p>
    <w:p w:rsidR="005C0545" w:rsidRPr="005C0545" w:rsidRDefault="005C0545" w:rsidP="005C0545">
      <w:pPr>
        <w:pStyle w:val="a9"/>
        <w:ind w:firstLine="708"/>
        <w:jc w:val="both"/>
        <w:rPr>
          <w:rFonts w:ascii="Arial" w:hAnsi="Arial" w:cs="Arial"/>
          <w:sz w:val="24"/>
          <w:szCs w:val="24"/>
          <w:lang w:eastAsia="ru-RU"/>
        </w:rPr>
      </w:pPr>
      <w:r w:rsidRPr="005C0545">
        <w:rPr>
          <w:rFonts w:ascii="Arial" w:hAnsi="Arial" w:cs="Arial"/>
          <w:sz w:val="24"/>
          <w:szCs w:val="24"/>
          <w:lang w:eastAsia="ru-RU"/>
        </w:rPr>
        <w:t>2.  Чтобы школа закупила второй комплект учебников</w:t>
      </w:r>
    </w:p>
    <w:p w:rsidR="005C0545" w:rsidRPr="005C0545" w:rsidRDefault="005C0545" w:rsidP="005C0545">
      <w:pPr>
        <w:pStyle w:val="a9"/>
        <w:ind w:firstLine="708"/>
        <w:jc w:val="both"/>
        <w:rPr>
          <w:rFonts w:ascii="Arial" w:hAnsi="Arial" w:cs="Arial"/>
          <w:sz w:val="24"/>
          <w:szCs w:val="24"/>
          <w:lang w:eastAsia="ru-RU"/>
        </w:rPr>
      </w:pPr>
      <w:r w:rsidRPr="005C0545">
        <w:rPr>
          <w:rFonts w:ascii="Arial" w:hAnsi="Arial" w:cs="Arial"/>
          <w:sz w:val="24"/>
          <w:szCs w:val="24"/>
          <w:lang w:eastAsia="ru-RU"/>
        </w:rPr>
        <w:t>3.  Не носить лишнего</w:t>
      </w:r>
    </w:p>
    <w:p w:rsidR="005C0545" w:rsidRPr="005C0545" w:rsidRDefault="005C0545" w:rsidP="005C0545">
      <w:pPr>
        <w:pStyle w:val="a9"/>
        <w:ind w:firstLine="708"/>
        <w:jc w:val="both"/>
        <w:rPr>
          <w:rFonts w:ascii="Arial" w:hAnsi="Arial" w:cs="Arial"/>
          <w:sz w:val="24"/>
          <w:szCs w:val="24"/>
          <w:lang w:eastAsia="ru-RU"/>
        </w:rPr>
      </w:pPr>
      <w:r w:rsidRPr="005C0545">
        <w:rPr>
          <w:rFonts w:ascii="Arial" w:hAnsi="Arial" w:cs="Arial"/>
          <w:sz w:val="24"/>
          <w:szCs w:val="24"/>
          <w:lang w:eastAsia="ru-RU"/>
        </w:rPr>
        <w:t>4.  Учебники оставлять в школе, а носить только тетради</w:t>
      </w:r>
    </w:p>
    <w:p w:rsidR="005C0545" w:rsidRPr="005C0545" w:rsidRDefault="005C0545" w:rsidP="005C0545">
      <w:pPr>
        <w:pStyle w:val="a9"/>
        <w:ind w:firstLine="708"/>
        <w:jc w:val="both"/>
        <w:rPr>
          <w:rFonts w:ascii="Arial" w:hAnsi="Arial" w:cs="Arial"/>
          <w:sz w:val="24"/>
          <w:szCs w:val="24"/>
          <w:lang w:eastAsia="ru-RU"/>
        </w:rPr>
      </w:pPr>
      <w:r w:rsidRPr="005C0545">
        <w:rPr>
          <w:rFonts w:ascii="Arial" w:hAnsi="Arial" w:cs="Arial"/>
          <w:sz w:val="24"/>
          <w:szCs w:val="24"/>
          <w:lang w:eastAsia="ru-RU"/>
        </w:rPr>
        <w:t>5.  Установить в школе индивидуальные шкафчики, где оставлять учебники.</w:t>
      </w:r>
    </w:p>
    <w:p w:rsidR="00EF519F" w:rsidRDefault="00EF519F" w:rsidP="00822D29">
      <w:pPr>
        <w:pStyle w:val="a9"/>
        <w:jc w:val="both"/>
        <w:rPr>
          <w:rFonts w:ascii="Arial" w:hAnsi="Arial" w:cs="Arial"/>
          <w:b/>
          <w:color w:val="000000"/>
          <w:sz w:val="24"/>
          <w:szCs w:val="24"/>
          <w:lang w:eastAsia="ru-RU"/>
        </w:rPr>
      </w:pPr>
    </w:p>
    <w:bookmarkEnd w:id="77"/>
    <w:bookmarkEnd w:id="78"/>
    <w:bookmarkEnd w:id="79"/>
    <w:bookmarkEnd w:id="80"/>
    <w:bookmarkEnd w:id="81"/>
    <w:bookmarkEnd w:id="82"/>
    <w:bookmarkEnd w:id="83"/>
    <w:p w:rsidR="00DE491C" w:rsidRPr="009E6C44" w:rsidRDefault="00DE491C" w:rsidP="009E6C44">
      <w:pPr>
        <w:pStyle w:val="a9"/>
        <w:jc w:val="center"/>
        <w:rPr>
          <w:rFonts w:ascii="Arial" w:hAnsi="Arial" w:cs="Arial"/>
          <w:b/>
          <w:sz w:val="28"/>
          <w:szCs w:val="28"/>
          <w:lang w:eastAsia="ru-RU"/>
        </w:rPr>
      </w:pPr>
      <w:r w:rsidRPr="009E6C44">
        <w:rPr>
          <w:rFonts w:ascii="Arial" w:hAnsi="Arial" w:cs="Arial"/>
          <w:b/>
          <w:sz w:val="28"/>
          <w:szCs w:val="28"/>
          <w:lang w:eastAsia="ru-RU"/>
        </w:rPr>
        <w:t>Заключение</w:t>
      </w:r>
    </w:p>
    <w:p w:rsidR="00EF519F" w:rsidRPr="00DE491C" w:rsidRDefault="00DE491C" w:rsidP="00DE491C">
      <w:pPr>
        <w:pStyle w:val="a9"/>
        <w:ind w:firstLine="708"/>
        <w:jc w:val="both"/>
        <w:rPr>
          <w:rFonts w:ascii="Arial" w:hAnsi="Arial" w:cs="Arial"/>
          <w:sz w:val="24"/>
          <w:szCs w:val="24"/>
          <w:lang w:eastAsia="ru-RU"/>
        </w:rPr>
      </w:pPr>
      <w:r w:rsidRPr="00DE491C">
        <w:rPr>
          <w:rFonts w:ascii="Arial" w:hAnsi="Arial" w:cs="Arial"/>
          <w:sz w:val="24"/>
          <w:szCs w:val="24"/>
          <w:lang w:eastAsia="ru-RU"/>
        </w:rPr>
        <w:t>В ходе работы я  узнал много интересного о школьном портфеле.</w:t>
      </w:r>
      <w:r>
        <w:rPr>
          <w:rFonts w:ascii="Arial" w:hAnsi="Arial" w:cs="Arial"/>
          <w:sz w:val="24"/>
          <w:szCs w:val="24"/>
          <w:lang w:eastAsia="ru-RU"/>
        </w:rPr>
        <w:t xml:space="preserve"> </w:t>
      </w:r>
      <w:r w:rsidR="00EF519F" w:rsidRPr="00DE491C">
        <w:rPr>
          <w:rFonts w:ascii="Arial" w:hAnsi="Arial" w:cs="Arial"/>
          <w:sz w:val="24"/>
          <w:szCs w:val="24"/>
          <w:lang w:eastAsia="ru-RU"/>
        </w:rPr>
        <w:t>Выбирая портфель, обратите внимание на его вес, размеры и форму. Верх не должен быть выше линии плеч, а низ – ниже бедер. Ширина портфеля не должна быть больше, чем ширина плеч ребенка. Ремни должны подгоняться под рост ученика и иметь ширину 8  см.</w:t>
      </w:r>
    </w:p>
    <w:p w:rsidR="00EF519F" w:rsidRPr="00DE491C" w:rsidRDefault="00EF519F" w:rsidP="00DE491C">
      <w:pPr>
        <w:pStyle w:val="a9"/>
        <w:ind w:firstLine="708"/>
        <w:jc w:val="both"/>
        <w:rPr>
          <w:rFonts w:ascii="Arial" w:hAnsi="Arial" w:cs="Arial"/>
          <w:sz w:val="24"/>
          <w:szCs w:val="24"/>
          <w:lang w:eastAsia="ru-RU"/>
        </w:rPr>
      </w:pPr>
      <w:r w:rsidRPr="00DE491C">
        <w:rPr>
          <w:rFonts w:ascii="Arial" w:hAnsi="Arial" w:cs="Arial"/>
          <w:sz w:val="24"/>
          <w:szCs w:val="24"/>
          <w:lang w:eastAsia="ru-RU"/>
        </w:rPr>
        <w:t>Лучше, если это будет ранец. Вес ранца должен составлять 10% от веса самого ученика.</w:t>
      </w:r>
    </w:p>
    <w:p w:rsidR="00EF519F" w:rsidRPr="00DE491C" w:rsidRDefault="00EF519F" w:rsidP="00DE491C">
      <w:pPr>
        <w:pStyle w:val="a9"/>
        <w:ind w:firstLine="708"/>
        <w:jc w:val="both"/>
        <w:rPr>
          <w:rFonts w:ascii="Arial" w:hAnsi="Arial" w:cs="Arial"/>
          <w:sz w:val="24"/>
          <w:szCs w:val="24"/>
          <w:lang w:eastAsia="ru-RU"/>
        </w:rPr>
      </w:pPr>
      <w:r w:rsidRPr="00DE491C">
        <w:rPr>
          <w:rFonts w:ascii="Arial" w:hAnsi="Arial" w:cs="Arial"/>
          <w:sz w:val="24"/>
          <w:szCs w:val="24"/>
          <w:lang w:eastAsia="ru-RU"/>
        </w:rPr>
        <w:t>Ученикам, у которых вес портфеля превышает установленные нормы, советуем не носить в школу лишних школьных принадлежностей.</w:t>
      </w:r>
    </w:p>
    <w:p w:rsidR="00EF519F" w:rsidRPr="00DE491C" w:rsidRDefault="00EF519F" w:rsidP="00DE491C">
      <w:pPr>
        <w:pStyle w:val="a9"/>
        <w:ind w:firstLine="708"/>
        <w:jc w:val="both"/>
        <w:rPr>
          <w:rFonts w:ascii="Arial" w:hAnsi="Arial" w:cs="Arial"/>
          <w:sz w:val="24"/>
          <w:szCs w:val="24"/>
          <w:lang w:eastAsia="ru-RU"/>
        </w:rPr>
      </w:pPr>
      <w:r w:rsidRPr="00DE491C">
        <w:rPr>
          <w:rFonts w:ascii="Arial" w:hAnsi="Arial" w:cs="Arial"/>
          <w:sz w:val="24"/>
          <w:szCs w:val="24"/>
          <w:lang w:eastAsia="ru-RU"/>
        </w:rPr>
        <w:t>Каждый ученик должен чётко уметь отбирать содержание портфеля.</w:t>
      </w:r>
    </w:p>
    <w:p w:rsidR="00EF519F" w:rsidRPr="00DE491C" w:rsidRDefault="00EF519F" w:rsidP="00DE491C">
      <w:pPr>
        <w:pStyle w:val="a9"/>
        <w:ind w:firstLine="708"/>
        <w:jc w:val="both"/>
        <w:rPr>
          <w:rFonts w:ascii="Arial" w:hAnsi="Arial" w:cs="Arial"/>
          <w:sz w:val="24"/>
          <w:szCs w:val="24"/>
          <w:lang w:eastAsia="ru-RU"/>
        </w:rPr>
      </w:pPr>
      <w:r w:rsidRPr="00DE491C">
        <w:rPr>
          <w:rFonts w:ascii="Arial" w:hAnsi="Arial" w:cs="Arial"/>
          <w:sz w:val="24"/>
          <w:szCs w:val="24"/>
          <w:lang w:eastAsia="ru-RU"/>
        </w:rPr>
        <w:t>Необходимо владеть информацией о нормах, рекомендуемых для сохранения здоровья.</w:t>
      </w:r>
    </w:p>
    <w:p w:rsidR="00EF519F" w:rsidRPr="00DE491C" w:rsidRDefault="00EF519F" w:rsidP="00DE491C">
      <w:pPr>
        <w:pStyle w:val="a9"/>
        <w:ind w:firstLine="708"/>
        <w:jc w:val="both"/>
        <w:rPr>
          <w:rFonts w:ascii="Arial" w:hAnsi="Arial" w:cs="Arial"/>
          <w:sz w:val="24"/>
          <w:szCs w:val="24"/>
          <w:lang w:eastAsia="ru-RU"/>
        </w:rPr>
      </w:pPr>
      <w:r w:rsidRPr="00DE491C">
        <w:rPr>
          <w:rFonts w:ascii="Arial" w:hAnsi="Arial" w:cs="Arial"/>
          <w:bCs/>
          <w:sz w:val="24"/>
          <w:szCs w:val="24"/>
          <w:lang w:eastAsia="ru-RU"/>
        </w:rPr>
        <w:t>Вес рюкзака школьника влияет на состояние его здоровья.</w:t>
      </w:r>
    </w:p>
    <w:p w:rsidR="00EF519F" w:rsidRPr="00DE491C" w:rsidRDefault="00EF519F" w:rsidP="00DE491C">
      <w:pPr>
        <w:pStyle w:val="a9"/>
        <w:ind w:firstLine="708"/>
        <w:jc w:val="both"/>
        <w:rPr>
          <w:rFonts w:ascii="Arial" w:hAnsi="Arial" w:cs="Arial"/>
          <w:sz w:val="24"/>
          <w:szCs w:val="24"/>
          <w:lang w:eastAsia="ru-RU"/>
        </w:rPr>
      </w:pPr>
      <w:r w:rsidRPr="00DE491C">
        <w:rPr>
          <w:rFonts w:ascii="Arial" w:hAnsi="Arial" w:cs="Arial"/>
          <w:sz w:val="24"/>
          <w:szCs w:val="24"/>
          <w:lang w:eastAsia="ru-RU"/>
        </w:rPr>
        <w:t xml:space="preserve">В ходе работы мы узнали много интересного о школьном портфеле. </w:t>
      </w:r>
    </w:p>
    <w:p w:rsidR="00DD577B" w:rsidRPr="00005609" w:rsidRDefault="00DD577B" w:rsidP="00DD577B">
      <w:pPr>
        <w:pStyle w:val="a9"/>
        <w:jc w:val="both"/>
        <w:rPr>
          <w:rFonts w:ascii="Arial" w:hAnsi="Arial" w:cs="Arial"/>
          <w:sz w:val="24"/>
          <w:szCs w:val="24"/>
          <w:lang w:eastAsia="ru-RU"/>
        </w:rPr>
      </w:pPr>
      <w:r w:rsidRPr="00005609">
        <w:rPr>
          <w:rFonts w:ascii="Arial" w:hAnsi="Arial" w:cs="Arial"/>
          <w:sz w:val="24"/>
          <w:szCs w:val="24"/>
          <w:lang w:eastAsia="ru-RU"/>
        </w:rPr>
        <w:t>Результаты исследований можно представить по следующим позициям:</w:t>
      </w:r>
    </w:p>
    <w:p w:rsidR="00DD577B" w:rsidRPr="00005609" w:rsidRDefault="00DD577B" w:rsidP="00DD577B">
      <w:pPr>
        <w:pStyle w:val="a9"/>
        <w:numPr>
          <w:ilvl w:val="0"/>
          <w:numId w:val="5"/>
        </w:numPr>
        <w:jc w:val="both"/>
        <w:rPr>
          <w:rFonts w:ascii="Arial" w:hAnsi="Arial" w:cs="Arial"/>
          <w:sz w:val="24"/>
          <w:szCs w:val="24"/>
          <w:lang w:eastAsia="ru-RU"/>
        </w:rPr>
      </w:pPr>
      <w:r w:rsidRPr="00005609">
        <w:rPr>
          <w:rFonts w:ascii="Arial" w:hAnsi="Arial" w:cs="Arial"/>
          <w:sz w:val="24"/>
          <w:szCs w:val="24"/>
          <w:lang w:eastAsia="ru-RU"/>
        </w:rPr>
        <w:lastRenderedPageBreak/>
        <w:t>Самый «правильный» ранец (до 800 г.). Ранцы та</w:t>
      </w:r>
      <w:r w:rsidR="00E722BF">
        <w:rPr>
          <w:rFonts w:ascii="Arial" w:hAnsi="Arial" w:cs="Arial"/>
          <w:sz w:val="24"/>
          <w:szCs w:val="24"/>
          <w:lang w:eastAsia="ru-RU"/>
        </w:rPr>
        <w:t>кого веса используют 21 ученик, что составляет 70</w:t>
      </w:r>
      <w:r w:rsidRPr="00005609">
        <w:rPr>
          <w:rFonts w:ascii="Arial" w:hAnsi="Arial" w:cs="Arial"/>
          <w:sz w:val="24"/>
          <w:szCs w:val="24"/>
          <w:lang w:eastAsia="ru-RU"/>
        </w:rPr>
        <w:t>% от всего числа учеников</w:t>
      </w:r>
      <w:r w:rsidR="00E722BF">
        <w:rPr>
          <w:rFonts w:ascii="Arial" w:hAnsi="Arial" w:cs="Arial"/>
          <w:sz w:val="24"/>
          <w:szCs w:val="24"/>
          <w:lang w:eastAsia="ru-RU"/>
        </w:rPr>
        <w:t>, принимавших участие в исследовании</w:t>
      </w:r>
      <w:r w:rsidRPr="00005609">
        <w:rPr>
          <w:rFonts w:ascii="Arial" w:hAnsi="Arial" w:cs="Arial"/>
          <w:sz w:val="24"/>
          <w:szCs w:val="24"/>
          <w:lang w:eastAsia="ru-RU"/>
        </w:rPr>
        <w:t>.</w:t>
      </w:r>
    </w:p>
    <w:p w:rsidR="00DD577B" w:rsidRPr="00005609" w:rsidRDefault="00DD577B" w:rsidP="00DD577B">
      <w:pPr>
        <w:pStyle w:val="a9"/>
        <w:numPr>
          <w:ilvl w:val="0"/>
          <w:numId w:val="5"/>
        </w:numPr>
        <w:jc w:val="both"/>
        <w:rPr>
          <w:rFonts w:ascii="Arial" w:hAnsi="Arial" w:cs="Arial"/>
          <w:sz w:val="24"/>
          <w:szCs w:val="24"/>
          <w:lang w:eastAsia="ru-RU"/>
        </w:rPr>
      </w:pPr>
      <w:r w:rsidRPr="00005609">
        <w:rPr>
          <w:rFonts w:ascii="Arial" w:hAnsi="Arial" w:cs="Arial"/>
          <w:sz w:val="24"/>
          <w:szCs w:val="24"/>
          <w:lang w:eastAsia="ru-RU"/>
        </w:rPr>
        <w:t>Портфели «опасного» вес</w:t>
      </w:r>
      <w:r w:rsidR="00E722BF">
        <w:rPr>
          <w:rFonts w:ascii="Arial" w:hAnsi="Arial" w:cs="Arial"/>
          <w:sz w:val="24"/>
          <w:szCs w:val="24"/>
          <w:lang w:eastAsia="ru-RU"/>
        </w:rPr>
        <w:t>а (более 1200 г.) используют 2</w:t>
      </w:r>
      <w:r w:rsidRPr="00005609">
        <w:rPr>
          <w:rFonts w:ascii="Arial" w:hAnsi="Arial" w:cs="Arial"/>
          <w:sz w:val="24"/>
          <w:szCs w:val="24"/>
          <w:lang w:eastAsia="ru-RU"/>
        </w:rPr>
        <w:t xml:space="preserve"> человек</w:t>
      </w:r>
      <w:r w:rsidR="00E722BF">
        <w:rPr>
          <w:rFonts w:ascii="Arial" w:hAnsi="Arial" w:cs="Arial"/>
          <w:sz w:val="24"/>
          <w:szCs w:val="24"/>
          <w:lang w:eastAsia="ru-RU"/>
        </w:rPr>
        <w:t>а, что составляет 7</w:t>
      </w:r>
      <w:r w:rsidRPr="00005609">
        <w:rPr>
          <w:rFonts w:ascii="Arial" w:hAnsi="Arial" w:cs="Arial"/>
          <w:sz w:val="24"/>
          <w:szCs w:val="24"/>
          <w:lang w:eastAsia="ru-RU"/>
        </w:rPr>
        <w:t>% от всего числа учеников. Очень тяжелые ранцы с принадлежностями (более 10% веса ученика)</w:t>
      </w:r>
      <w:r w:rsidR="00E722BF">
        <w:rPr>
          <w:rFonts w:ascii="Arial" w:hAnsi="Arial" w:cs="Arial"/>
          <w:sz w:val="24"/>
          <w:szCs w:val="24"/>
          <w:lang w:eastAsia="ru-RU"/>
        </w:rPr>
        <w:t xml:space="preserve"> при исследовании оказались у 3</w:t>
      </w:r>
      <w:r w:rsidRPr="00005609">
        <w:rPr>
          <w:rFonts w:ascii="Arial" w:hAnsi="Arial" w:cs="Arial"/>
          <w:sz w:val="24"/>
          <w:szCs w:val="24"/>
          <w:lang w:eastAsia="ru-RU"/>
        </w:rPr>
        <w:t>% всех учеников</w:t>
      </w:r>
      <w:r w:rsidR="00E722BF">
        <w:rPr>
          <w:rFonts w:ascii="Arial" w:hAnsi="Arial" w:cs="Arial"/>
          <w:sz w:val="24"/>
          <w:szCs w:val="24"/>
          <w:lang w:eastAsia="ru-RU"/>
        </w:rPr>
        <w:t>. 5 учеников (17</w:t>
      </w:r>
      <w:r w:rsidRPr="00005609">
        <w:rPr>
          <w:rFonts w:ascii="Arial" w:hAnsi="Arial" w:cs="Arial"/>
          <w:sz w:val="24"/>
          <w:szCs w:val="24"/>
          <w:lang w:eastAsia="ru-RU"/>
        </w:rPr>
        <w:t>% всех учеников) используют заплечные сумки, имеющие маленький вес без принадлежностей, но при их ношении тяжесть перемещается на одно плечо, что способствует нарушению осанки.</w:t>
      </w:r>
    </w:p>
    <w:p w:rsidR="00DD577B" w:rsidRPr="00005609" w:rsidRDefault="00DD577B" w:rsidP="00DD577B">
      <w:pPr>
        <w:pStyle w:val="a9"/>
        <w:numPr>
          <w:ilvl w:val="0"/>
          <w:numId w:val="5"/>
        </w:numPr>
        <w:jc w:val="both"/>
        <w:rPr>
          <w:rFonts w:ascii="Arial" w:hAnsi="Arial" w:cs="Arial"/>
          <w:sz w:val="24"/>
          <w:szCs w:val="24"/>
          <w:lang w:eastAsia="ru-RU"/>
        </w:rPr>
      </w:pPr>
      <w:r w:rsidRPr="00005609">
        <w:rPr>
          <w:rFonts w:ascii="Arial" w:hAnsi="Arial" w:cs="Arial"/>
          <w:sz w:val="24"/>
          <w:szCs w:val="24"/>
          <w:lang w:eastAsia="ru-RU"/>
        </w:rPr>
        <w:t>Ранцы, имеющие допустимый вес (10% от массы тела), по средним</w:t>
      </w:r>
      <w:r w:rsidR="00E722BF">
        <w:rPr>
          <w:rFonts w:ascii="Arial" w:hAnsi="Arial" w:cs="Arial"/>
          <w:sz w:val="24"/>
          <w:szCs w:val="24"/>
          <w:lang w:eastAsia="ru-RU"/>
        </w:rPr>
        <w:t xml:space="preserve"> показателям за неделю были у 80</w:t>
      </w:r>
      <w:r w:rsidRPr="00005609">
        <w:rPr>
          <w:rFonts w:ascii="Arial" w:hAnsi="Arial" w:cs="Arial"/>
          <w:sz w:val="24"/>
          <w:szCs w:val="24"/>
          <w:lang w:eastAsia="ru-RU"/>
        </w:rPr>
        <w:t>% всех учеников.</w:t>
      </w:r>
    </w:p>
    <w:p w:rsidR="00DD577B" w:rsidRPr="00005609" w:rsidRDefault="00DD577B" w:rsidP="00DD577B">
      <w:pPr>
        <w:pStyle w:val="a9"/>
        <w:jc w:val="both"/>
        <w:rPr>
          <w:rFonts w:ascii="Arial" w:hAnsi="Arial" w:cs="Arial"/>
          <w:sz w:val="24"/>
          <w:szCs w:val="24"/>
          <w:lang w:eastAsia="ru-RU"/>
        </w:rPr>
      </w:pPr>
      <w:r w:rsidRPr="00005609">
        <w:rPr>
          <w:rFonts w:ascii="Arial" w:hAnsi="Arial" w:cs="Arial"/>
          <w:sz w:val="24"/>
          <w:szCs w:val="24"/>
          <w:lang w:eastAsia="ru-RU"/>
        </w:rPr>
        <w:t>Анализируя результаты исследований, можно сделать следующие выводы:</w:t>
      </w:r>
    </w:p>
    <w:p w:rsidR="00DD577B" w:rsidRPr="00005609" w:rsidRDefault="00DD577B" w:rsidP="00DD577B">
      <w:pPr>
        <w:pStyle w:val="a9"/>
        <w:numPr>
          <w:ilvl w:val="0"/>
          <w:numId w:val="6"/>
        </w:numPr>
        <w:jc w:val="both"/>
        <w:rPr>
          <w:rFonts w:ascii="Arial" w:hAnsi="Arial" w:cs="Arial"/>
          <w:sz w:val="24"/>
          <w:szCs w:val="24"/>
          <w:lang w:eastAsia="ru-RU"/>
        </w:rPr>
      </w:pPr>
      <w:r w:rsidRPr="00005609">
        <w:rPr>
          <w:rFonts w:ascii="Arial" w:hAnsi="Arial" w:cs="Arial"/>
          <w:sz w:val="24"/>
          <w:szCs w:val="24"/>
          <w:lang w:eastAsia="ru-RU"/>
        </w:rPr>
        <w:t>Приобретаемые для учеников ранцы без школьных принадлежностей в большинстве случаев</w:t>
      </w:r>
      <w:r w:rsidR="00E722BF">
        <w:rPr>
          <w:rFonts w:ascii="Arial" w:hAnsi="Arial" w:cs="Arial"/>
          <w:sz w:val="24"/>
          <w:szCs w:val="24"/>
          <w:lang w:eastAsia="ru-RU"/>
        </w:rPr>
        <w:t xml:space="preserve"> не</w:t>
      </w:r>
      <w:r w:rsidRPr="00005609">
        <w:rPr>
          <w:rFonts w:ascii="Arial" w:hAnsi="Arial" w:cs="Arial"/>
          <w:sz w:val="24"/>
          <w:szCs w:val="24"/>
          <w:lang w:eastAsia="ru-RU"/>
        </w:rPr>
        <w:t xml:space="preserve"> превышают необходимую норму (до 800 г.).</w:t>
      </w:r>
    </w:p>
    <w:p w:rsidR="00DD577B" w:rsidRPr="00005609" w:rsidRDefault="00DD577B" w:rsidP="00DD577B">
      <w:pPr>
        <w:pStyle w:val="a9"/>
        <w:numPr>
          <w:ilvl w:val="0"/>
          <w:numId w:val="6"/>
        </w:numPr>
        <w:jc w:val="both"/>
        <w:rPr>
          <w:rFonts w:ascii="Arial" w:hAnsi="Arial" w:cs="Arial"/>
          <w:sz w:val="24"/>
          <w:szCs w:val="24"/>
          <w:lang w:eastAsia="ru-RU"/>
        </w:rPr>
      </w:pPr>
      <w:r w:rsidRPr="00005609">
        <w:rPr>
          <w:rFonts w:ascii="Arial" w:hAnsi="Arial" w:cs="Arial"/>
          <w:sz w:val="24"/>
          <w:szCs w:val="24"/>
          <w:lang w:eastAsia="ru-RU"/>
        </w:rPr>
        <w:t>Правильный вес ранца соответствует его реальному весу.</w:t>
      </w:r>
    </w:p>
    <w:p w:rsidR="00DD577B" w:rsidRPr="00005609" w:rsidRDefault="00DD577B" w:rsidP="00DD577B">
      <w:pPr>
        <w:pStyle w:val="a9"/>
        <w:numPr>
          <w:ilvl w:val="0"/>
          <w:numId w:val="6"/>
        </w:numPr>
        <w:jc w:val="both"/>
        <w:rPr>
          <w:rFonts w:ascii="Arial" w:hAnsi="Arial" w:cs="Arial"/>
          <w:sz w:val="24"/>
          <w:szCs w:val="24"/>
          <w:lang w:eastAsia="ru-RU"/>
        </w:rPr>
      </w:pPr>
      <w:r w:rsidRPr="00005609">
        <w:rPr>
          <w:rFonts w:ascii="Arial" w:hAnsi="Arial" w:cs="Arial"/>
          <w:sz w:val="24"/>
          <w:szCs w:val="24"/>
          <w:lang w:eastAsia="ru-RU"/>
        </w:rPr>
        <w:t>Рекомендовать ученикам, имеющим по медицинским показаниям раннее искривление позвоночника или сколиоз, приобрести портф</w:t>
      </w:r>
      <w:r w:rsidR="00E722BF">
        <w:rPr>
          <w:rFonts w:ascii="Arial" w:hAnsi="Arial" w:cs="Arial"/>
          <w:sz w:val="24"/>
          <w:szCs w:val="24"/>
          <w:lang w:eastAsia="ru-RU"/>
        </w:rPr>
        <w:t>ели весом 500-600</w:t>
      </w:r>
      <w:r w:rsidRPr="00005609">
        <w:rPr>
          <w:rFonts w:ascii="Arial" w:hAnsi="Arial" w:cs="Arial"/>
          <w:sz w:val="24"/>
          <w:szCs w:val="24"/>
          <w:lang w:eastAsia="ru-RU"/>
        </w:rPr>
        <w:t>г.</w:t>
      </w:r>
    </w:p>
    <w:p w:rsidR="00EF519F" w:rsidRPr="00DE491C" w:rsidRDefault="00EF519F" w:rsidP="00DE491C">
      <w:pPr>
        <w:pStyle w:val="a9"/>
        <w:jc w:val="both"/>
        <w:rPr>
          <w:rFonts w:ascii="Arial" w:hAnsi="Arial" w:cs="Arial"/>
          <w:sz w:val="24"/>
          <w:szCs w:val="24"/>
          <w:lang w:eastAsia="ru-RU"/>
        </w:rPr>
      </w:pPr>
    </w:p>
    <w:p w:rsidR="00EF519F" w:rsidRPr="00DE491C" w:rsidRDefault="00EF519F" w:rsidP="00DE491C">
      <w:pPr>
        <w:pStyle w:val="a9"/>
        <w:jc w:val="both"/>
        <w:rPr>
          <w:rFonts w:ascii="Arial" w:hAnsi="Arial" w:cs="Arial"/>
          <w:sz w:val="24"/>
          <w:szCs w:val="24"/>
          <w:lang w:eastAsia="ru-RU"/>
        </w:rPr>
      </w:pPr>
    </w:p>
    <w:p w:rsidR="00EF519F" w:rsidRDefault="00EF519F" w:rsidP="009E6C44">
      <w:pPr>
        <w:pStyle w:val="a9"/>
        <w:jc w:val="center"/>
        <w:rPr>
          <w:rFonts w:ascii="Arial" w:hAnsi="Arial" w:cs="Arial"/>
          <w:b/>
          <w:color w:val="000000"/>
          <w:kern w:val="36"/>
          <w:sz w:val="24"/>
          <w:szCs w:val="24"/>
        </w:rPr>
      </w:pPr>
      <w:bookmarkStart w:id="84" w:name="_Toc317011308"/>
      <w:bookmarkStart w:id="85" w:name="_Toc317011930"/>
      <w:bookmarkStart w:id="86" w:name="_Toc317084228"/>
      <w:bookmarkStart w:id="87" w:name="_Toc317092172"/>
      <w:r w:rsidRPr="009E6C44">
        <w:rPr>
          <w:rFonts w:ascii="Arial" w:hAnsi="Arial" w:cs="Arial"/>
          <w:b/>
          <w:color w:val="000000"/>
          <w:kern w:val="36"/>
          <w:sz w:val="24"/>
          <w:szCs w:val="24"/>
          <w:lang w:val="x-none"/>
        </w:rPr>
        <w:t>Список литературы:</w:t>
      </w:r>
      <w:bookmarkEnd w:id="84"/>
      <w:bookmarkEnd w:id="85"/>
      <w:bookmarkEnd w:id="86"/>
      <w:bookmarkEnd w:id="87"/>
    </w:p>
    <w:p w:rsidR="00F547B8" w:rsidRPr="00F547B8" w:rsidRDefault="00F547B8" w:rsidP="00F547B8">
      <w:pPr>
        <w:pStyle w:val="a9"/>
        <w:jc w:val="both"/>
        <w:rPr>
          <w:rFonts w:ascii="Arial" w:hAnsi="Arial" w:cs="Arial"/>
          <w:color w:val="000000"/>
          <w:kern w:val="36"/>
          <w:sz w:val="24"/>
          <w:szCs w:val="24"/>
        </w:rPr>
      </w:pPr>
      <w:r w:rsidRPr="00F547B8">
        <w:rPr>
          <w:rFonts w:ascii="Arial" w:hAnsi="Arial" w:cs="Arial"/>
          <w:color w:val="000000"/>
          <w:kern w:val="36"/>
          <w:sz w:val="24"/>
          <w:szCs w:val="24"/>
        </w:rPr>
        <w:t>1.Васильева З.А. «Резервы здоровья» Санкт-Петербург, изд.»Медицина»</w:t>
      </w:r>
    </w:p>
    <w:p w:rsidR="00F547B8" w:rsidRPr="00F547B8" w:rsidRDefault="00F547B8" w:rsidP="00F547B8">
      <w:pPr>
        <w:pStyle w:val="a9"/>
        <w:jc w:val="both"/>
        <w:rPr>
          <w:rFonts w:ascii="Arial" w:hAnsi="Arial" w:cs="Arial"/>
          <w:color w:val="000000"/>
          <w:kern w:val="36"/>
          <w:sz w:val="24"/>
          <w:szCs w:val="24"/>
        </w:rPr>
      </w:pPr>
      <w:r w:rsidRPr="00F547B8">
        <w:rPr>
          <w:rFonts w:ascii="Arial" w:hAnsi="Arial" w:cs="Arial"/>
          <w:color w:val="000000"/>
          <w:kern w:val="36"/>
          <w:sz w:val="24"/>
          <w:szCs w:val="24"/>
        </w:rPr>
        <w:t>2. Вилков А.С. «Глазами ортопеда» газета «Здоровье» 2005г.</w:t>
      </w:r>
    </w:p>
    <w:p w:rsidR="00F547B8" w:rsidRPr="00F547B8" w:rsidRDefault="00F547B8" w:rsidP="00F547B8">
      <w:pPr>
        <w:pStyle w:val="a9"/>
        <w:jc w:val="both"/>
        <w:rPr>
          <w:rFonts w:ascii="Arial" w:hAnsi="Arial" w:cs="Arial"/>
          <w:color w:val="000000"/>
          <w:kern w:val="36"/>
          <w:sz w:val="24"/>
          <w:szCs w:val="24"/>
        </w:rPr>
      </w:pPr>
      <w:r w:rsidRPr="00F547B8">
        <w:rPr>
          <w:rFonts w:ascii="Arial" w:hAnsi="Arial" w:cs="Arial"/>
          <w:color w:val="000000"/>
          <w:kern w:val="36"/>
          <w:sz w:val="24"/>
          <w:szCs w:val="24"/>
        </w:rPr>
        <w:t>3. . Вишневский В. А. Здоровьесбережение в школе (педагогические стратегии и технологии). — М., 2002.</w:t>
      </w:r>
    </w:p>
    <w:p w:rsidR="00F547B8" w:rsidRPr="00F547B8" w:rsidRDefault="00F547B8" w:rsidP="00F547B8">
      <w:pPr>
        <w:pStyle w:val="a9"/>
        <w:jc w:val="both"/>
        <w:rPr>
          <w:rFonts w:ascii="Arial" w:hAnsi="Arial" w:cs="Arial"/>
          <w:color w:val="000000"/>
          <w:kern w:val="36"/>
          <w:sz w:val="24"/>
          <w:szCs w:val="24"/>
        </w:rPr>
      </w:pPr>
      <w:r w:rsidRPr="00F547B8">
        <w:rPr>
          <w:rFonts w:ascii="Arial" w:hAnsi="Arial" w:cs="Arial"/>
          <w:color w:val="000000"/>
          <w:kern w:val="36"/>
          <w:sz w:val="24"/>
          <w:szCs w:val="24"/>
        </w:rPr>
        <w:t>4. Медико-педагогический контроль за организацией учебно-воспитательного процесса в начальной школе: методические рекомендации / К.С. Фарино [и др.]. — Мн., 2003.</w:t>
      </w:r>
    </w:p>
    <w:p w:rsidR="00F547B8" w:rsidRPr="00F547B8" w:rsidRDefault="00F547B8" w:rsidP="00F547B8">
      <w:pPr>
        <w:pStyle w:val="a9"/>
        <w:jc w:val="both"/>
        <w:rPr>
          <w:rFonts w:ascii="Arial" w:hAnsi="Arial" w:cs="Arial"/>
          <w:color w:val="000000"/>
          <w:kern w:val="36"/>
          <w:sz w:val="24"/>
          <w:szCs w:val="24"/>
        </w:rPr>
      </w:pPr>
      <w:r w:rsidRPr="00F547B8">
        <w:rPr>
          <w:rFonts w:ascii="Arial" w:hAnsi="Arial" w:cs="Arial"/>
          <w:color w:val="000000"/>
          <w:kern w:val="36"/>
          <w:sz w:val="24"/>
          <w:szCs w:val="24"/>
        </w:rPr>
        <w:t>5. Касаткина «Педагогика здоровья» - М., 1999</w:t>
      </w:r>
    </w:p>
    <w:p w:rsidR="00F547B8" w:rsidRPr="00F547B8" w:rsidRDefault="00F547B8" w:rsidP="00F547B8">
      <w:pPr>
        <w:pStyle w:val="a9"/>
        <w:jc w:val="both"/>
        <w:rPr>
          <w:rFonts w:ascii="Arial" w:hAnsi="Arial" w:cs="Arial"/>
          <w:color w:val="000000"/>
          <w:kern w:val="36"/>
          <w:sz w:val="24"/>
          <w:szCs w:val="24"/>
        </w:rPr>
      </w:pPr>
      <w:r w:rsidRPr="00F547B8">
        <w:rPr>
          <w:rFonts w:ascii="Arial" w:hAnsi="Arial" w:cs="Arial"/>
          <w:color w:val="000000"/>
          <w:kern w:val="36"/>
          <w:sz w:val="24"/>
          <w:szCs w:val="24"/>
        </w:rPr>
        <w:t>6. Коростелев Н.Б. «Воспитание здорового школьника» М., 1986</w:t>
      </w:r>
    </w:p>
    <w:p w:rsidR="00F547B8" w:rsidRPr="00F547B8" w:rsidRDefault="00F547B8" w:rsidP="00F547B8">
      <w:pPr>
        <w:pStyle w:val="a9"/>
        <w:jc w:val="both"/>
        <w:rPr>
          <w:rFonts w:ascii="Arial" w:hAnsi="Arial" w:cs="Arial"/>
          <w:color w:val="000000"/>
          <w:kern w:val="36"/>
          <w:sz w:val="24"/>
          <w:szCs w:val="24"/>
        </w:rPr>
      </w:pPr>
      <w:r w:rsidRPr="00F547B8">
        <w:rPr>
          <w:rFonts w:ascii="Arial" w:hAnsi="Arial" w:cs="Arial"/>
          <w:color w:val="000000"/>
          <w:kern w:val="36"/>
          <w:sz w:val="24"/>
          <w:szCs w:val="24"/>
        </w:rPr>
        <w:t>7. Петровский Б.В. «Большая медицинская энциклопедия»</w:t>
      </w:r>
    </w:p>
    <w:p w:rsidR="00F547B8" w:rsidRPr="00F547B8" w:rsidRDefault="00F547B8" w:rsidP="00F547B8">
      <w:pPr>
        <w:pStyle w:val="a9"/>
        <w:jc w:val="both"/>
        <w:rPr>
          <w:rFonts w:ascii="Arial" w:hAnsi="Arial" w:cs="Arial"/>
          <w:color w:val="000000"/>
          <w:kern w:val="36"/>
          <w:sz w:val="24"/>
          <w:szCs w:val="24"/>
        </w:rPr>
      </w:pPr>
      <w:r w:rsidRPr="00F547B8">
        <w:rPr>
          <w:rFonts w:ascii="Arial" w:hAnsi="Arial" w:cs="Arial"/>
          <w:color w:val="000000"/>
          <w:kern w:val="36"/>
          <w:sz w:val="24"/>
          <w:szCs w:val="24"/>
        </w:rPr>
        <w:t>8. Смирнов Н. К. Здоровьесберегающие образовательные технологии</w:t>
      </w:r>
    </w:p>
    <w:p w:rsidR="00F547B8" w:rsidRPr="00F547B8" w:rsidRDefault="00F547B8" w:rsidP="00F547B8">
      <w:pPr>
        <w:pStyle w:val="a9"/>
        <w:jc w:val="both"/>
        <w:rPr>
          <w:rFonts w:ascii="Arial" w:hAnsi="Arial" w:cs="Arial"/>
          <w:color w:val="000000"/>
          <w:kern w:val="36"/>
          <w:sz w:val="24"/>
          <w:szCs w:val="24"/>
        </w:rPr>
      </w:pPr>
      <w:r w:rsidRPr="00F547B8">
        <w:rPr>
          <w:rFonts w:ascii="Arial" w:hAnsi="Arial" w:cs="Arial"/>
          <w:color w:val="000000"/>
          <w:kern w:val="36"/>
          <w:sz w:val="24"/>
          <w:szCs w:val="24"/>
        </w:rPr>
        <w:t>и типология здоровья в школе. — М., 2005.</w:t>
      </w:r>
    </w:p>
    <w:p w:rsidR="00E722BF" w:rsidRPr="00F547B8" w:rsidRDefault="00F547B8" w:rsidP="00F547B8">
      <w:pPr>
        <w:pStyle w:val="a9"/>
        <w:jc w:val="both"/>
        <w:rPr>
          <w:rFonts w:ascii="Arial" w:hAnsi="Arial" w:cs="Arial"/>
          <w:color w:val="000000"/>
          <w:kern w:val="36"/>
          <w:sz w:val="24"/>
          <w:szCs w:val="24"/>
        </w:rPr>
      </w:pPr>
      <w:r w:rsidRPr="00F547B8">
        <w:rPr>
          <w:rFonts w:ascii="Arial" w:hAnsi="Arial" w:cs="Arial"/>
          <w:color w:val="000000"/>
          <w:kern w:val="36"/>
          <w:sz w:val="24"/>
          <w:szCs w:val="24"/>
        </w:rPr>
        <w:t>9. «Этимологический словарь слов»</w:t>
      </w:r>
    </w:p>
    <w:p w:rsidR="00E722BF" w:rsidRPr="00F547B8" w:rsidRDefault="00F547B8" w:rsidP="00F547B8">
      <w:pPr>
        <w:pStyle w:val="a9"/>
        <w:jc w:val="center"/>
        <w:rPr>
          <w:rFonts w:ascii="Arial" w:hAnsi="Arial" w:cs="Arial"/>
          <w:b/>
          <w:color w:val="000000"/>
          <w:kern w:val="36"/>
          <w:sz w:val="24"/>
          <w:szCs w:val="24"/>
        </w:rPr>
      </w:pPr>
      <w:r w:rsidRPr="00F547B8">
        <w:rPr>
          <w:rFonts w:ascii="Arial" w:hAnsi="Arial" w:cs="Arial"/>
          <w:b/>
          <w:color w:val="000000"/>
          <w:kern w:val="36"/>
          <w:sz w:val="24"/>
          <w:szCs w:val="24"/>
        </w:rPr>
        <w:t>Интернет-ресурсы</w:t>
      </w:r>
    </w:p>
    <w:p w:rsidR="00EF519F" w:rsidRPr="009E6C44" w:rsidRDefault="00EF519F" w:rsidP="009E6C44">
      <w:pPr>
        <w:pStyle w:val="a9"/>
        <w:jc w:val="both"/>
        <w:rPr>
          <w:rFonts w:ascii="Arial" w:hAnsi="Arial" w:cs="Arial"/>
          <w:color w:val="000000"/>
          <w:kern w:val="36"/>
          <w:sz w:val="24"/>
          <w:szCs w:val="24"/>
        </w:rPr>
      </w:pPr>
      <w:bookmarkStart w:id="88" w:name="_Toc317092173"/>
      <w:r w:rsidRPr="009E6C44">
        <w:rPr>
          <w:rFonts w:ascii="Arial" w:hAnsi="Arial" w:cs="Arial"/>
          <w:color w:val="000000"/>
          <w:kern w:val="36"/>
          <w:sz w:val="24"/>
          <w:szCs w:val="24"/>
          <w:lang w:val="x-none"/>
        </w:rPr>
        <w:t xml:space="preserve">1. </w:t>
      </w:r>
      <w:hyperlink r:id="rId22" w:history="1">
        <w:bookmarkStart w:id="89" w:name="_Toc317011309"/>
        <w:bookmarkStart w:id="90" w:name="_Toc317011931"/>
        <w:bookmarkStart w:id="91" w:name="_Toc317084229"/>
        <w:r w:rsidRPr="009E6C44">
          <w:rPr>
            <w:rFonts w:ascii="Arial" w:hAnsi="Arial" w:cs="Arial"/>
            <w:color w:val="000000"/>
            <w:kern w:val="36"/>
            <w:sz w:val="24"/>
            <w:szCs w:val="24"/>
            <w:lang w:val="x-none"/>
          </w:rPr>
          <w:t>http://gorsun.org.ru/lib/children/researcher10/bag/01/</w:t>
        </w:r>
        <w:bookmarkEnd w:id="88"/>
        <w:bookmarkEnd w:id="89"/>
        <w:bookmarkEnd w:id="90"/>
        <w:bookmarkEnd w:id="91"/>
      </w:hyperlink>
    </w:p>
    <w:p w:rsidR="00EF519F" w:rsidRPr="009E6C44" w:rsidRDefault="00EF519F" w:rsidP="009E6C44">
      <w:pPr>
        <w:pStyle w:val="a9"/>
        <w:jc w:val="both"/>
        <w:rPr>
          <w:rFonts w:ascii="Arial" w:hAnsi="Arial" w:cs="Arial"/>
          <w:color w:val="000000"/>
          <w:kern w:val="36"/>
          <w:sz w:val="24"/>
          <w:szCs w:val="24"/>
          <w:lang w:val="x-none"/>
        </w:rPr>
      </w:pPr>
      <w:bookmarkStart w:id="92" w:name="_Toc317092174"/>
      <w:r w:rsidRPr="009E6C44">
        <w:rPr>
          <w:rFonts w:ascii="Arial" w:hAnsi="Arial" w:cs="Arial"/>
          <w:color w:val="000000"/>
          <w:kern w:val="36"/>
          <w:sz w:val="24"/>
          <w:szCs w:val="24"/>
          <w:lang w:val="x-none"/>
        </w:rPr>
        <w:t xml:space="preserve">2. </w:t>
      </w:r>
      <w:hyperlink r:id="rId23" w:history="1">
        <w:bookmarkStart w:id="93" w:name="_Toc317011310"/>
        <w:bookmarkStart w:id="94" w:name="_Toc317011932"/>
        <w:bookmarkStart w:id="95" w:name="_Toc317084230"/>
        <w:r w:rsidRPr="009E6C44">
          <w:rPr>
            <w:rFonts w:ascii="Arial" w:hAnsi="Arial" w:cs="Arial"/>
            <w:color w:val="000000"/>
            <w:kern w:val="36"/>
            <w:sz w:val="24"/>
            <w:szCs w:val="24"/>
            <w:lang w:val="x-none"/>
          </w:rPr>
          <w:t>http://shapaevo.kolos.omskedu.ru/metod/portfel.htm</w:t>
        </w:r>
        <w:bookmarkEnd w:id="92"/>
        <w:bookmarkEnd w:id="93"/>
        <w:bookmarkEnd w:id="94"/>
        <w:bookmarkEnd w:id="95"/>
      </w:hyperlink>
    </w:p>
    <w:p w:rsidR="00EF519F" w:rsidRPr="009E6C44" w:rsidRDefault="00EF519F" w:rsidP="009E6C44">
      <w:pPr>
        <w:pStyle w:val="a9"/>
        <w:jc w:val="both"/>
        <w:rPr>
          <w:rFonts w:ascii="Arial" w:hAnsi="Arial" w:cs="Arial"/>
          <w:color w:val="000000"/>
          <w:kern w:val="36"/>
          <w:sz w:val="24"/>
          <w:szCs w:val="24"/>
          <w:lang w:val="x-none"/>
        </w:rPr>
      </w:pPr>
      <w:bookmarkStart w:id="96" w:name="_Toc317092175"/>
      <w:r w:rsidRPr="009E6C44">
        <w:rPr>
          <w:rFonts w:ascii="Arial" w:hAnsi="Arial" w:cs="Arial"/>
          <w:color w:val="000000"/>
          <w:kern w:val="36"/>
          <w:sz w:val="24"/>
          <w:szCs w:val="24"/>
          <w:lang w:val="x-none"/>
        </w:rPr>
        <w:t>3 .</w:t>
      </w:r>
      <w:hyperlink r:id="rId24" w:history="1">
        <w:bookmarkStart w:id="97" w:name="_Toc317011311"/>
        <w:bookmarkStart w:id="98" w:name="_Toc317011933"/>
        <w:bookmarkStart w:id="99" w:name="_Toc317084231"/>
        <w:r w:rsidRPr="009E6C44">
          <w:rPr>
            <w:rFonts w:ascii="Arial" w:hAnsi="Arial" w:cs="Arial"/>
            <w:color w:val="000000"/>
            <w:kern w:val="36"/>
            <w:sz w:val="24"/>
            <w:szCs w:val="24"/>
            <w:lang w:val="x-none"/>
          </w:rPr>
          <w:t>http://woman.modnaya.ru/woman/obraz-zhenschiny/sumki-portfeli.htm</w:t>
        </w:r>
        <w:bookmarkEnd w:id="96"/>
        <w:bookmarkEnd w:id="97"/>
        <w:bookmarkEnd w:id="98"/>
        <w:bookmarkEnd w:id="99"/>
      </w:hyperlink>
    </w:p>
    <w:p w:rsidR="00EF519F" w:rsidRPr="009E6C44" w:rsidRDefault="00EF519F" w:rsidP="009E6C44">
      <w:pPr>
        <w:pStyle w:val="a9"/>
        <w:jc w:val="both"/>
        <w:rPr>
          <w:rFonts w:ascii="Arial" w:hAnsi="Arial" w:cs="Arial"/>
          <w:color w:val="000000"/>
          <w:kern w:val="36"/>
          <w:sz w:val="24"/>
          <w:szCs w:val="24"/>
          <w:lang w:val="x-none"/>
        </w:rPr>
      </w:pPr>
      <w:bookmarkStart w:id="100" w:name="_Toc317092176"/>
      <w:r w:rsidRPr="009E6C44">
        <w:rPr>
          <w:rFonts w:ascii="Arial" w:hAnsi="Arial" w:cs="Arial"/>
          <w:color w:val="000000"/>
          <w:kern w:val="36"/>
          <w:sz w:val="24"/>
          <w:szCs w:val="24"/>
          <w:lang w:val="x-none"/>
        </w:rPr>
        <w:t xml:space="preserve">4. </w:t>
      </w:r>
      <w:hyperlink r:id="rId25" w:history="1">
        <w:bookmarkStart w:id="101" w:name="_Toc317011312"/>
        <w:bookmarkStart w:id="102" w:name="_Toc317011934"/>
        <w:bookmarkStart w:id="103" w:name="_Toc317084232"/>
        <w:r w:rsidRPr="009E6C44">
          <w:rPr>
            <w:rFonts w:ascii="Arial" w:hAnsi="Arial" w:cs="Arial"/>
            <w:color w:val="000000"/>
            <w:kern w:val="36"/>
            <w:sz w:val="24"/>
            <w:szCs w:val="24"/>
            <w:lang w:val="x-none"/>
          </w:rPr>
          <w:t>http://ru.wikipedia.org/wiki/%CF%EE%F0%F2%F4%E5%EB%FC</w:t>
        </w:r>
        <w:bookmarkEnd w:id="100"/>
        <w:bookmarkEnd w:id="101"/>
        <w:bookmarkEnd w:id="102"/>
        <w:bookmarkEnd w:id="103"/>
      </w:hyperlink>
    </w:p>
    <w:p w:rsidR="00EF519F" w:rsidRPr="009E6C44" w:rsidRDefault="00EF519F" w:rsidP="009E6C44">
      <w:pPr>
        <w:pStyle w:val="a9"/>
        <w:jc w:val="both"/>
        <w:rPr>
          <w:rFonts w:ascii="Arial" w:hAnsi="Arial" w:cs="Arial"/>
          <w:color w:val="000000"/>
          <w:kern w:val="36"/>
          <w:sz w:val="24"/>
          <w:szCs w:val="24"/>
          <w:lang w:val="x-none"/>
        </w:rPr>
      </w:pPr>
      <w:bookmarkStart w:id="104" w:name="_Toc317092177"/>
      <w:r w:rsidRPr="009E6C44">
        <w:rPr>
          <w:rFonts w:ascii="Arial" w:hAnsi="Arial" w:cs="Arial"/>
          <w:color w:val="000000"/>
          <w:kern w:val="36"/>
          <w:sz w:val="24"/>
          <w:szCs w:val="24"/>
          <w:lang w:val="x-none"/>
        </w:rPr>
        <w:t>5. http://muzei.uni-dubna.ru/shkprinadl_portfel.htm</w:t>
      </w:r>
      <w:bookmarkEnd w:id="104"/>
    </w:p>
    <w:p w:rsidR="00EF519F" w:rsidRPr="009E6C44" w:rsidRDefault="00EF519F" w:rsidP="009E6C44">
      <w:pPr>
        <w:pStyle w:val="a9"/>
        <w:jc w:val="both"/>
        <w:rPr>
          <w:rFonts w:ascii="Arial" w:hAnsi="Arial" w:cs="Arial"/>
          <w:color w:val="000000"/>
          <w:kern w:val="36"/>
          <w:sz w:val="24"/>
          <w:szCs w:val="24"/>
          <w:lang w:val="x-none"/>
        </w:rPr>
      </w:pPr>
      <w:bookmarkStart w:id="105" w:name="_Toc317092178"/>
      <w:r w:rsidRPr="009E6C44">
        <w:rPr>
          <w:rFonts w:ascii="Arial" w:hAnsi="Arial" w:cs="Arial"/>
          <w:color w:val="000000"/>
          <w:kern w:val="36"/>
          <w:sz w:val="24"/>
          <w:szCs w:val="24"/>
          <w:lang w:val="x-none"/>
        </w:rPr>
        <w:t>6.http://msch3.ucoz.ru/load/issledovatelskaja_rabota_quot_vlijanie_vesa_rjukzaka_mladshego_shkolnika_na_sostojanie_ego_zdorovja_quot/1-1-0-8</w:t>
      </w:r>
      <w:bookmarkEnd w:id="105"/>
    </w:p>
    <w:p w:rsidR="00EF519F" w:rsidRPr="009E6C44" w:rsidRDefault="00EF519F" w:rsidP="009E6C44">
      <w:pPr>
        <w:pStyle w:val="a9"/>
        <w:jc w:val="both"/>
        <w:rPr>
          <w:rFonts w:ascii="Arial" w:hAnsi="Arial" w:cs="Arial"/>
          <w:color w:val="000000"/>
          <w:kern w:val="36"/>
          <w:sz w:val="24"/>
          <w:szCs w:val="24"/>
          <w:lang w:val="x-none"/>
        </w:rPr>
      </w:pPr>
      <w:r w:rsidRPr="009E6C44">
        <w:rPr>
          <w:rFonts w:ascii="Arial" w:hAnsi="Arial" w:cs="Arial"/>
          <w:color w:val="000000"/>
          <w:kern w:val="36"/>
          <w:sz w:val="24"/>
          <w:szCs w:val="24"/>
          <w:lang w:val="x-none"/>
        </w:rPr>
        <w:t>7.http://www.ak-dovurak-3.lact.ru/e/1101691-kak-vyibrat-portfel-mladshemu-shkolniku</w:t>
      </w:r>
    </w:p>
    <w:p w:rsidR="00EF519F" w:rsidRPr="005177C9" w:rsidRDefault="00EF519F" w:rsidP="00EF519F">
      <w:pPr>
        <w:spacing w:after="0" w:line="240" w:lineRule="auto"/>
        <w:rPr>
          <w:rFonts w:ascii="Arial" w:eastAsia="Times New Roman" w:hAnsi="Arial" w:cs="Arial"/>
          <w:sz w:val="24"/>
          <w:szCs w:val="24"/>
          <w:lang w:eastAsia="ru-RU"/>
        </w:rPr>
      </w:pPr>
    </w:p>
    <w:p w:rsidR="00EF519F" w:rsidRPr="005177C9" w:rsidRDefault="00EF519F" w:rsidP="00EF519F">
      <w:pPr>
        <w:spacing w:after="0" w:line="240" w:lineRule="auto"/>
        <w:rPr>
          <w:rFonts w:ascii="Arial" w:eastAsia="Times New Roman" w:hAnsi="Arial" w:cs="Arial"/>
          <w:sz w:val="24"/>
          <w:szCs w:val="24"/>
          <w:lang w:eastAsia="ru-RU"/>
        </w:rPr>
      </w:pPr>
    </w:p>
    <w:p w:rsidR="00EF519F" w:rsidRPr="005177C9" w:rsidRDefault="00EF519F" w:rsidP="00EF519F">
      <w:pPr>
        <w:spacing w:after="0" w:line="240" w:lineRule="auto"/>
        <w:rPr>
          <w:rFonts w:ascii="Arial" w:eastAsia="Times New Roman" w:hAnsi="Arial" w:cs="Arial"/>
          <w:sz w:val="24"/>
          <w:szCs w:val="24"/>
          <w:lang w:eastAsia="ru-RU"/>
        </w:rPr>
      </w:pPr>
    </w:p>
    <w:p w:rsidR="00EF519F" w:rsidRPr="005177C9" w:rsidRDefault="00EF519F" w:rsidP="00EF519F">
      <w:pPr>
        <w:spacing w:after="0" w:line="240" w:lineRule="auto"/>
        <w:rPr>
          <w:rFonts w:ascii="Arial" w:eastAsia="Times New Roman" w:hAnsi="Arial" w:cs="Arial"/>
          <w:sz w:val="24"/>
          <w:szCs w:val="24"/>
          <w:lang w:eastAsia="ru-RU"/>
        </w:rPr>
      </w:pPr>
    </w:p>
    <w:p w:rsidR="00EF519F" w:rsidRPr="005177C9" w:rsidRDefault="00EF519F" w:rsidP="00EF519F">
      <w:pPr>
        <w:spacing w:after="0" w:line="240" w:lineRule="auto"/>
        <w:rPr>
          <w:rFonts w:ascii="Arial" w:eastAsia="Times New Roman" w:hAnsi="Arial" w:cs="Arial"/>
          <w:sz w:val="24"/>
          <w:szCs w:val="24"/>
          <w:lang w:eastAsia="ru-RU"/>
        </w:rPr>
      </w:pPr>
    </w:p>
    <w:p w:rsidR="00EF519F" w:rsidRPr="005177C9" w:rsidRDefault="00EF519F" w:rsidP="00EF519F">
      <w:pPr>
        <w:spacing w:after="0" w:line="240" w:lineRule="auto"/>
        <w:rPr>
          <w:rFonts w:ascii="Arial" w:eastAsia="Times New Roman" w:hAnsi="Arial" w:cs="Arial"/>
          <w:sz w:val="24"/>
          <w:szCs w:val="24"/>
          <w:lang w:eastAsia="ru-RU"/>
        </w:rPr>
      </w:pPr>
    </w:p>
    <w:p w:rsidR="00EF519F" w:rsidRPr="005177C9" w:rsidRDefault="00EF519F" w:rsidP="00EF519F">
      <w:pPr>
        <w:spacing w:after="0" w:line="240" w:lineRule="auto"/>
        <w:rPr>
          <w:rFonts w:ascii="Arial" w:eastAsia="Times New Roman" w:hAnsi="Arial" w:cs="Arial"/>
          <w:sz w:val="24"/>
          <w:szCs w:val="24"/>
          <w:lang w:eastAsia="ru-RU"/>
        </w:rPr>
      </w:pPr>
    </w:p>
    <w:p w:rsidR="00EF519F" w:rsidRPr="005177C9" w:rsidRDefault="00EF519F" w:rsidP="00EF519F">
      <w:pPr>
        <w:spacing w:after="0" w:line="240" w:lineRule="auto"/>
        <w:rPr>
          <w:rFonts w:ascii="Arial" w:eastAsia="Times New Roman" w:hAnsi="Arial" w:cs="Arial"/>
          <w:i/>
          <w:sz w:val="24"/>
          <w:szCs w:val="24"/>
          <w:lang w:eastAsia="ru-RU"/>
        </w:rPr>
      </w:pPr>
    </w:p>
    <w:p w:rsidR="00EF519F" w:rsidRPr="005177C9" w:rsidRDefault="00EF519F" w:rsidP="00EF519F">
      <w:pPr>
        <w:spacing w:after="0" w:line="240" w:lineRule="auto"/>
        <w:rPr>
          <w:rFonts w:ascii="Arial" w:eastAsia="Times New Roman" w:hAnsi="Arial" w:cs="Arial"/>
          <w:i/>
          <w:sz w:val="24"/>
          <w:szCs w:val="24"/>
          <w:lang w:eastAsia="ru-RU"/>
        </w:rPr>
      </w:pPr>
    </w:p>
    <w:p w:rsidR="00EF519F" w:rsidRPr="005177C9" w:rsidRDefault="00EF519F" w:rsidP="00EF519F">
      <w:pPr>
        <w:spacing w:after="0" w:line="240" w:lineRule="auto"/>
        <w:rPr>
          <w:rFonts w:ascii="Arial" w:eastAsia="Times New Roman" w:hAnsi="Arial" w:cs="Arial"/>
          <w:i/>
          <w:sz w:val="24"/>
          <w:szCs w:val="24"/>
          <w:lang w:eastAsia="ru-RU"/>
        </w:rPr>
      </w:pPr>
    </w:p>
    <w:p w:rsidR="00EF519F" w:rsidRPr="005177C9" w:rsidRDefault="00EF519F" w:rsidP="00EF519F">
      <w:pPr>
        <w:spacing w:after="0" w:line="240" w:lineRule="auto"/>
        <w:rPr>
          <w:rFonts w:ascii="Arial" w:eastAsia="Times New Roman" w:hAnsi="Arial" w:cs="Arial"/>
          <w:i/>
          <w:sz w:val="24"/>
          <w:szCs w:val="24"/>
          <w:lang w:eastAsia="ru-RU"/>
        </w:rPr>
      </w:pPr>
    </w:p>
    <w:p w:rsidR="00DE491C" w:rsidRPr="00DE491C" w:rsidRDefault="00DE491C" w:rsidP="00DE491C">
      <w:pPr>
        <w:spacing w:after="0" w:line="240" w:lineRule="auto"/>
        <w:jc w:val="center"/>
        <w:rPr>
          <w:rFonts w:ascii="Arial" w:eastAsia="Times New Roman" w:hAnsi="Arial" w:cs="Arial"/>
          <w:b/>
          <w:sz w:val="24"/>
          <w:szCs w:val="24"/>
          <w:lang w:eastAsia="ru-RU"/>
        </w:rPr>
      </w:pPr>
      <w:bookmarkStart w:id="106" w:name="_GoBack"/>
      <w:bookmarkEnd w:id="106"/>
      <w:r w:rsidRPr="00DE491C">
        <w:rPr>
          <w:rFonts w:ascii="Arial" w:eastAsia="Times New Roman" w:hAnsi="Arial" w:cs="Arial"/>
          <w:b/>
          <w:sz w:val="24"/>
          <w:szCs w:val="24"/>
          <w:lang w:eastAsia="ru-RU"/>
        </w:rPr>
        <w:t>ПРИЛОЖЕНИЯ</w:t>
      </w:r>
    </w:p>
    <w:p w:rsidR="00EF519F" w:rsidRPr="005177C9" w:rsidRDefault="00EF519F" w:rsidP="00EF519F">
      <w:pPr>
        <w:spacing w:after="0" w:line="240" w:lineRule="auto"/>
        <w:rPr>
          <w:rFonts w:ascii="Arial" w:eastAsia="Times New Roman" w:hAnsi="Arial" w:cs="Arial"/>
          <w:i/>
          <w:sz w:val="24"/>
          <w:szCs w:val="24"/>
          <w:lang w:eastAsia="ru-RU"/>
        </w:rPr>
      </w:pPr>
    </w:p>
    <w:p w:rsidR="00EF519F" w:rsidRPr="005177C9" w:rsidRDefault="00B569D9" w:rsidP="00EF519F">
      <w:pPr>
        <w:spacing w:after="0" w:line="240" w:lineRule="auto"/>
        <w:rPr>
          <w:rFonts w:ascii="Arial" w:eastAsia="Times New Roman" w:hAnsi="Arial" w:cs="Arial"/>
          <w:sz w:val="24"/>
          <w:szCs w:val="24"/>
          <w:lang w:eastAsia="ru-RU"/>
        </w:rPr>
      </w:pPr>
      <w:r>
        <w:rPr>
          <w:rFonts w:ascii="Arial" w:eastAsia="Times New Roman" w:hAnsi="Arial" w:cs="Arial"/>
          <w:i/>
          <w:sz w:val="24"/>
          <w:szCs w:val="24"/>
          <w:lang w:eastAsia="ru-RU"/>
        </w:rPr>
        <w:t xml:space="preserve">      </w:t>
      </w:r>
      <w:r w:rsidR="00EF519F" w:rsidRPr="005177C9">
        <w:rPr>
          <w:rFonts w:ascii="Arial" w:eastAsia="Times New Roman" w:hAnsi="Arial" w:cs="Arial"/>
          <w:i/>
          <w:sz w:val="24"/>
          <w:szCs w:val="24"/>
          <w:lang w:eastAsia="ru-RU"/>
        </w:rPr>
        <w:t>Прилож</w:t>
      </w:r>
      <w:r w:rsidR="00DE491C">
        <w:rPr>
          <w:rFonts w:ascii="Arial" w:eastAsia="Times New Roman" w:hAnsi="Arial" w:cs="Arial"/>
          <w:i/>
          <w:sz w:val="24"/>
          <w:szCs w:val="24"/>
          <w:lang w:eastAsia="ru-RU"/>
        </w:rPr>
        <w:t xml:space="preserve">ение </w:t>
      </w:r>
      <w:r>
        <w:rPr>
          <w:rFonts w:ascii="Arial" w:eastAsia="Times New Roman" w:hAnsi="Arial" w:cs="Arial"/>
          <w:i/>
          <w:sz w:val="24"/>
          <w:szCs w:val="24"/>
          <w:lang w:eastAsia="ru-RU"/>
        </w:rPr>
        <w:t>№1</w:t>
      </w:r>
      <w:r w:rsidR="00DE491C">
        <w:rPr>
          <w:rFonts w:ascii="Arial" w:eastAsia="Times New Roman" w:hAnsi="Arial" w:cs="Arial"/>
          <w:i/>
          <w:sz w:val="24"/>
          <w:szCs w:val="24"/>
          <w:lang w:eastAsia="ru-RU"/>
        </w:rPr>
        <w:t xml:space="preserve">        </w:t>
      </w:r>
      <w:r w:rsidR="00EF519F" w:rsidRPr="005177C9">
        <w:rPr>
          <w:rFonts w:ascii="Arial" w:eastAsia="Times New Roman" w:hAnsi="Arial" w:cs="Arial"/>
          <w:i/>
          <w:sz w:val="24"/>
          <w:szCs w:val="24"/>
          <w:lang w:eastAsia="ru-RU"/>
        </w:rPr>
        <w:t xml:space="preserve">                 </w:t>
      </w:r>
      <w:r>
        <w:rPr>
          <w:rFonts w:ascii="Arial" w:eastAsia="Times New Roman" w:hAnsi="Arial" w:cs="Arial"/>
          <w:i/>
          <w:sz w:val="24"/>
          <w:szCs w:val="24"/>
          <w:lang w:eastAsia="ru-RU"/>
        </w:rPr>
        <w:t xml:space="preserve">                               </w:t>
      </w:r>
      <w:r w:rsidR="00EF519F" w:rsidRPr="005177C9">
        <w:rPr>
          <w:rFonts w:ascii="Arial" w:eastAsia="Times New Roman" w:hAnsi="Arial" w:cs="Arial"/>
          <w:i/>
          <w:sz w:val="24"/>
          <w:szCs w:val="24"/>
          <w:lang w:eastAsia="ru-RU"/>
        </w:rPr>
        <w:t xml:space="preserve">Приложение </w:t>
      </w:r>
      <w:r>
        <w:rPr>
          <w:rFonts w:ascii="Arial" w:eastAsia="Times New Roman" w:hAnsi="Arial" w:cs="Arial"/>
          <w:i/>
          <w:sz w:val="24"/>
          <w:szCs w:val="24"/>
          <w:lang w:eastAsia="ru-RU"/>
        </w:rPr>
        <w:t>№2</w:t>
      </w:r>
      <w:r w:rsidR="00EF519F" w:rsidRPr="005177C9">
        <w:rPr>
          <w:rFonts w:ascii="Arial" w:eastAsia="Times New Roman" w:hAnsi="Arial" w:cs="Arial"/>
          <w:i/>
          <w:sz w:val="24"/>
          <w:szCs w:val="24"/>
          <w:lang w:eastAsia="ru-RU"/>
        </w:rPr>
        <w:t xml:space="preserve">                                    </w:t>
      </w:r>
    </w:p>
    <w:p w:rsidR="00EF519F" w:rsidRPr="005177C9" w:rsidRDefault="00EF519F" w:rsidP="00EF519F">
      <w:pPr>
        <w:tabs>
          <w:tab w:val="left" w:pos="1323"/>
          <w:tab w:val="left" w:pos="2608"/>
        </w:tabs>
        <w:spacing w:after="0" w:line="240" w:lineRule="auto"/>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                       </w:t>
      </w:r>
      <w:r w:rsidRPr="005177C9">
        <w:rPr>
          <w:rFonts w:ascii="Arial" w:eastAsia="Times New Roman" w:hAnsi="Arial" w:cs="Arial"/>
          <w:sz w:val="24"/>
          <w:szCs w:val="24"/>
          <w:lang w:eastAsia="ru-RU"/>
        </w:rPr>
        <w:tab/>
        <w:t xml:space="preserve">                     </w:t>
      </w:r>
    </w:p>
    <w:p w:rsidR="00EF519F" w:rsidRPr="005177C9" w:rsidRDefault="00B569D9" w:rsidP="00EF519F">
      <w:pPr>
        <w:spacing w:after="0" w:line="240" w:lineRule="auto"/>
        <w:rPr>
          <w:rFonts w:ascii="Arial" w:eastAsia="Times New Roman" w:hAnsi="Arial" w:cs="Arial"/>
          <w:sz w:val="24"/>
          <w:szCs w:val="24"/>
          <w:lang w:eastAsia="ru-RU"/>
        </w:rPr>
      </w:pPr>
      <w:r w:rsidRPr="005177C9">
        <w:rPr>
          <w:rFonts w:ascii="Arial" w:eastAsia="Times New Roman" w:hAnsi="Arial" w:cs="Arial"/>
          <w:noProof/>
          <w:sz w:val="24"/>
          <w:szCs w:val="24"/>
          <w:lang w:eastAsia="ru-RU"/>
        </w:rPr>
        <w:drawing>
          <wp:anchor distT="0" distB="0" distL="114300" distR="114300" simplePos="0" relativeHeight="251659264" behindDoc="0" locked="0" layoutInCell="1" allowOverlap="1" wp14:anchorId="340FA9FA" wp14:editId="57F8998F">
            <wp:simplePos x="0" y="0"/>
            <wp:positionH relativeFrom="column">
              <wp:posOffset>-100965</wp:posOffset>
            </wp:positionH>
            <wp:positionV relativeFrom="paragraph">
              <wp:posOffset>151765</wp:posOffset>
            </wp:positionV>
            <wp:extent cx="2628900" cy="2608580"/>
            <wp:effectExtent l="0" t="0" r="0" b="1270"/>
            <wp:wrapSquare wrapText="right"/>
            <wp:docPr id="13" name="Рисунок 13" descr="102011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011_a"/>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677" t="9510" r="10322" b="12511"/>
                    <a:stretch/>
                  </pic:blipFill>
                  <pic:spPr bwMode="auto">
                    <a:xfrm>
                      <a:off x="0" y="0"/>
                      <a:ext cx="2628900" cy="2608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77C9">
        <w:rPr>
          <w:rFonts w:ascii="Arial" w:eastAsia="Times New Roman" w:hAnsi="Arial" w:cs="Arial"/>
          <w:noProof/>
          <w:sz w:val="24"/>
          <w:szCs w:val="24"/>
          <w:lang w:eastAsia="ru-RU"/>
        </w:rPr>
        <w:drawing>
          <wp:anchor distT="0" distB="0" distL="114300" distR="114300" simplePos="0" relativeHeight="251675648" behindDoc="0" locked="0" layoutInCell="1" allowOverlap="1" wp14:anchorId="39CA28DA" wp14:editId="1B8E102F">
            <wp:simplePos x="0" y="0"/>
            <wp:positionH relativeFrom="column">
              <wp:posOffset>1114425</wp:posOffset>
            </wp:positionH>
            <wp:positionV relativeFrom="paragraph">
              <wp:posOffset>28575</wp:posOffset>
            </wp:positionV>
            <wp:extent cx="2019300" cy="2685566"/>
            <wp:effectExtent l="0" t="0" r="0" b="635"/>
            <wp:wrapNone/>
            <wp:docPr id="4" name="Рисунок 4" descr="glinyanaya-tablichka-ermitazh-0002811028-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inyanaya-tablichka-ermitazh-0002811028-preview"/>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0455" b="2913"/>
                    <a:stretch/>
                  </pic:blipFill>
                  <pic:spPr bwMode="auto">
                    <a:xfrm>
                      <a:off x="0" y="0"/>
                      <a:ext cx="2020724" cy="2687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519F" w:rsidRPr="005177C9">
        <w:rPr>
          <w:rFonts w:ascii="Arial" w:eastAsia="Times New Roman" w:hAnsi="Arial" w:cs="Arial"/>
          <w:i/>
          <w:sz w:val="24"/>
          <w:szCs w:val="24"/>
          <w:lang w:eastAsia="ru-RU"/>
        </w:rPr>
        <w:t xml:space="preserve"> </w:t>
      </w:r>
    </w:p>
    <w:p w:rsidR="00EF519F" w:rsidRPr="005177C9" w:rsidRDefault="00EF519F" w:rsidP="00EF519F">
      <w:pPr>
        <w:spacing w:after="0" w:line="240" w:lineRule="auto"/>
        <w:rPr>
          <w:rFonts w:ascii="Arial" w:eastAsia="Times New Roman" w:hAnsi="Arial" w:cs="Arial"/>
          <w:i/>
          <w:sz w:val="24"/>
          <w:szCs w:val="24"/>
          <w:lang w:eastAsia="ru-RU"/>
        </w:rPr>
      </w:pPr>
      <w:r w:rsidRPr="005177C9">
        <w:rPr>
          <w:rFonts w:ascii="Arial" w:eastAsia="Times New Roman" w:hAnsi="Arial" w:cs="Arial"/>
          <w:i/>
          <w:sz w:val="24"/>
          <w:szCs w:val="24"/>
          <w:lang w:eastAsia="ru-RU"/>
        </w:rPr>
        <w:t xml:space="preserve">                                      </w:t>
      </w:r>
    </w:p>
    <w:p w:rsidR="00EF519F" w:rsidRPr="005177C9" w:rsidRDefault="00EF519F" w:rsidP="00EF519F">
      <w:pPr>
        <w:spacing w:after="0" w:line="240" w:lineRule="auto"/>
        <w:rPr>
          <w:rFonts w:ascii="Arial" w:eastAsia="Times New Roman" w:hAnsi="Arial" w:cs="Arial"/>
          <w:i/>
          <w:sz w:val="24"/>
          <w:szCs w:val="24"/>
          <w:lang w:eastAsia="ru-RU"/>
        </w:rPr>
      </w:pPr>
      <w:r w:rsidRPr="005177C9">
        <w:rPr>
          <w:rFonts w:ascii="Arial" w:eastAsia="Times New Roman" w:hAnsi="Arial" w:cs="Arial"/>
          <w:i/>
          <w:sz w:val="24"/>
          <w:szCs w:val="24"/>
          <w:lang w:eastAsia="ru-RU"/>
        </w:rPr>
        <w:t xml:space="preserve">    </w:t>
      </w:r>
    </w:p>
    <w:p w:rsidR="00EF519F" w:rsidRPr="005177C9" w:rsidRDefault="00EF519F" w:rsidP="00EF519F">
      <w:pPr>
        <w:spacing w:after="0" w:line="240" w:lineRule="auto"/>
        <w:rPr>
          <w:rFonts w:ascii="Arial" w:eastAsia="Times New Roman" w:hAnsi="Arial" w:cs="Arial"/>
          <w:i/>
          <w:sz w:val="24"/>
          <w:szCs w:val="24"/>
          <w:lang w:eastAsia="ru-RU"/>
        </w:rPr>
      </w:pPr>
    </w:p>
    <w:p w:rsidR="00EF519F" w:rsidRPr="005177C9" w:rsidRDefault="00EF519F" w:rsidP="00EF519F">
      <w:pPr>
        <w:spacing w:after="0" w:line="240" w:lineRule="auto"/>
        <w:rPr>
          <w:rFonts w:ascii="Arial" w:eastAsia="Times New Roman" w:hAnsi="Arial" w:cs="Arial"/>
          <w:i/>
          <w:sz w:val="24"/>
          <w:szCs w:val="24"/>
          <w:lang w:eastAsia="ru-RU"/>
        </w:rPr>
      </w:pPr>
    </w:p>
    <w:p w:rsidR="00EF519F" w:rsidRDefault="00EF519F" w:rsidP="00EF519F">
      <w:pPr>
        <w:spacing w:after="0" w:line="240" w:lineRule="auto"/>
        <w:rPr>
          <w:rFonts w:ascii="Arial" w:eastAsia="Times New Roman" w:hAnsi="Arial" w:cs="Arial"/>
          <w:i/>
          <w:sz w:val="24"/>
          <w:szCs w:val="24"/>
          <w:lang w:eastAsia="ru-RU"/>
        </w:rPr>
      </w:pPr>
    </w:p>
    <w:p w:rsidR="00B569D9" w:rsidRDefault="00B569D9" w:rsidP="00EF519F">
      <w:pPr>
        <w:spacing w:after="0" w:line="240" w:lineRule="auto"/>
        <w:rPr>
          <w:rFonts w:ascii="Arial" w:eastAsia="Times New Roman" w:hAnsi="Arial" w:cs="Arial"/>
          <w:i/>
          <w:sz w:val="24"/>
          <w:szCs w:val="24"/>
          <w:lang w:eastAsia="ru-RU"/>
        </w:rPr>
      </w:pPr>
    </w:p>
    <w:p w:rsidR="00B569D9" w:rsidRDefault="00B569D9" w:rsidP="00EF519F">
      <w:pPr>
        <w:spacing w:after="0" w:line="240" w:lineRule="auto"/>
        <w:rPr>
          <w:rFonts w:ascii="Arial" w:eastAsia="Times New Roman" w:hAnsi="Arial" w:cs="Arial"/>
          <w:i/>
          <w:sz w:val="24"/>
          <w:szCs w:val="24"/>
          <w:lang w:eastAsia="ru-RU"/>
        </w:rPr>
      </w:pPr>
    </w:p>
    <w:p w:rsidR="00B569D9" w:rsidRDefault="00B569D9" w:rsidP="00EF519F">
      <w:pPr>
        <w:spacing w:after="0" w:line="240" w:lineRule="auto"/>
        <w:rPr>
          <w:rFonts w:ascii="Arial" w:eastAsia="Times New Roman" w:hAnsi="Arial" w:cs="Arial"/>
          <w:i/>
          <w:sz w:val="24"/>
          <w:szCs w:val="24"/>
          <w:lang w:eastAsia="ru-RU"/>
        </w:rPr>
      </w:pPr>
    </w:p>
    <w:p w:rsidR="00B569D9" w:rsidRDefault="00B569D9" w:rsidP="00EF519F">
      <w:pPr>
        <w:spacing w:after="0" w:line="240" w:lineRule="auto"/>
        <w:rPr>
          <w:rFonts w:ascii="Arial" w:eastAsia="Times New Roman" w:hAnsi="Arial" w:cs="Arial"/>
          <w:i/>
          <w:sz w:val="24"/>
          <w:szCs w:val="24"/>
          <w:lang w:eastAsia="ru-RU"/>
        </w:rPr>
      </w:pPr>
    </w:p>
    <w:p w:rsidR="00B569D9" w:rsidRDefault="00B569D9" w:rsidP="00EF519F">
      <w:pPr>
        <w:spacing w:after="0" w:line="240" w:lineRule="auto"/>
        <w:rPr>
          <w:rFonts w:ascii="Arial" w:eastAsia="Times New Roman" w:hAnsi="Arial" w:cs="Arial"/>
          <w:i/>
          <w:sz w:val="24"/>
          <w:szCs w:val="24"/>
          <w:lang w:eastAsia="ru-RU"/>
        </w:rPr>
      </w:pPr>
    </w:p>
    <w:p w:rsidR="00B569D9" w:rsidRDefault="00B569D9" w:rsidP="00EF519F">
      <w:pPr>
        <w:spacing w:after="0" w:line="240" w:lineRule="auto"/>
        <w:rPr>
          <w:rFonts w:ascii="Arial" w:eastAsia="Times New Roman" w:hAnsi="Arial" w:cs="Arial"/>
          <w:i/>
          <w:sz w:val="24"/>
          <w:szCs w:val="24"/>
          <w:lang w:eastAsia="ru-RU"/>
        </w:rPr>
      </w:pPr>
    </w:p>
    <w:p w:rsidR="00B569D9" w:rsidRDefault="00B569D9" w:rsidP="00EF519F">
      <w:pPr>
        <w:spacing w:after="0" w:line="240" w:lineRule="auto"/>
        <w:rPr>
          <w:rFonts w:ascii="Arial" w:eastAsia="Times New Roman" w:hAnsi="Arial" w:cs="Arial"/>
          <w:i/>
          <w:sz w:val="24"/>
          <w:szCs w:val="24"/>
          <w:lang w:eastAsia="ru-RU"/>
        </w:rPr>
      </w:pPr>
    </w:p>
    <w:p w:rsidR="00B569D9" w:rsidRDefault="00B569D9" w:rsidP="00EF519F">
      <w:pPr>
        <w:spacing w:after="0" w:line="240" w:lineRule="auto"/>
        <w:rPr>
          <w:rFonts w:ascii="Arial" w:eastAsia="Times New Roman" w:hAnsi="Arial" w:cs="Arial"/>
          <w:i/>
          <w:sz w:val="24"/>
          <w:szCs w:val="24"/>
          <w:lang w:eastAsia="ru-RU"/>
        </w:rPr>
      </w:pPr>
    </w:p>
    <w:p w:rsidR="00B569D9" w:rsidRDefault="00B569D9" w:rsidP="00EF519F">
      <w:pPr>
        <w:spacing w:after="0" w:line="240" w:lineRule="auto"/>
        <w:rPr>
          <w:rFonts w:ascii="Arial" w:eastAsia="Times New Roman" w:hAnsi="Arial" w:cs="Arial"/>
          <w:i/>
          <w:sz w:val="24"/>
          <w:szCs w:val="24"/>
          <w:lang w:eastAsia="ru-RU"/>
        </w:rPr>
      </w:pPr>
    </w:p>
    <w:p w:rsidR="00B569D9" w:rsidRDefault="00B569D9" w:rsidP="00B569D9">
      <w:pPr>
        <w:spacing w:after="0" w:line="240" w:lineRule="auto"/>
        <w:rPr>
          <w:rFonts w:ascii="Arial" w:eastAsia="Times New Roman" w:hAnsi="Arial" w:cs="Arial"/>
          <w:i/>
          <w:sz w:val="24"/>
          <w:szCs w:val="24"/>
          <w:lang w:eastAsia="ru-RU"/>
        </w:rPr>
      </w:pPr>
    </w:p>
    <w:p w:rsidR="00B569D9" w:rsidRPr="005177C9" w:rsidRDefault="00B569D9" w:rsidP="00B569D9">
      <w:pPr>
        <w:spacing w:after="0" w:line="240" w:lineRule="auto"/>
        <w:rPr>
          <w:rFonts w:ascii="Arial" w:eastAsia="Times New Roman" w:hAnsi="Arial" w:cs="Arial"/>
          <w:sz w:val="24"/>
          <w:szCs w:val="24"/>
          <w:lang w:eastAsia="ru-RU"/>
        </w:rPr>
      </w:pPr>
      <w:r>
        <w:rPr>
          <w:rFonts w:ascii="Arial" w:eastAsia="Times New Roman" w:hAnsi="Arial" w:cs="Arial"/>
          <w:i/>
          <w:sz w:val="24"/>
          <w:szCs w:val="24"/>
          <w:lang w:eastAsia="ru-RU"/>
        </w:rPr>
        <w:t xml:space="preserve">          </w:t>
      </w:r>
      <w:r w:rsidRPr="005177C9">
        <w:rPr>
          <w:rFonts w:ascii="Arial" w:eastAsia="Times New Roman" w:hAnsi="Arial" w:cs="Arial"/>
          <w:i/>
          <w:sz w:val="24"/>
          <w:szCs w:val="24"/>
          <w:lang w:eastAsia="ru-RU"/>
        </w:rPr>
        <w:t xml:space="preserve">Приложение </w:t>
      </w:r>
      <w:r>
        <w:rPr>
          <w:rFonts w:ascii="Arial" w:eastAsia="Times New Roman" w:hAnsi="Arial" w:cs="Arial"/>
          <w:i/>
          <w:sz w:val="24"/>
          <w:szCs w:val="24"/>
          <w:lang w:eastAsia="ru-RU"/>
        </w:rPr>
        <w:t>№3</w:t>
      </w:r>
      <w:r w:rsidRPr="005177C9">
        <w:rPr>
          <w:rFonts w:ascii="Arial" w:eastAsia="Times New Roman" w:hAnsi="Arial" w:cs="Arial"/>
          <w:i/>
          <w:sz w:val="24"/>
          <w:szCs w:val="24"/>
          <w:lang w:eastAsia="ru-RU"/>
        </w:rPr>
        <w:t xml:space="preserve"> </w:t>
      </w:r>
      <w:r>
        <w:rPr>
          <w:rFonts w:ascii="Arial" w:eastAsia="Times New Roman" w:hAnsi="Arial" w:cs="Arial"/>
          <w:i/>
          <w:sz w:val="24"/>
          <w:szCs w:val="24"/>
          <w:lang w:eastAsia="ru-RU"/>
        </w:rPr>
        <w:t xml:space="preserve">                                                       Приложение №4</w:t>
      </w:r>
      <w:r w:rsidRPr="00B569D9">
        <w:rPr>
          <w:rFonts w:ascii="Arial" w:eastAsia="Times New Roman" w:hAnsi="Arial" w:cs="Arial"/>
          <w:i/>
          <w:sz w:val="24"/>
          <w:szCs w:val="24"/>
          <w:lang w:eastAsia="ru-RU"/>
        </w:rPr>
        <w:t xml:space="preserve">                                                                   </w:t>
      </w:r>
    </w:p>
    <w:p w:rsidR="00B569D9" w:rsidRDefault="00B569D9" w:rsidP="00EF519F">
      <w:pPr>
        <w:spacing w:after="0" w:line="240" w:lineRule="auto"/>
        <w:rPr>
          <w:rFonts w:ascii="Arial" w:eastAsia="Times New Roman" w:hAnsi="Arial" w:cs="Arial"/>
          <w:i/>
          <w:sz w:val="24"/>
          <w:szCs w:val="24"/>
          <w:lang w:eastAsia="ru-RU"/>
        </w:rPr>
      </w:pPr>
      <w:r w:rsidRPr="005177C9">
        <w:rPr>
          <w:rFonts w:ascii="Arial" w:eastAsia="Times New Roman" w:hAnsi="Arial" w:cs="Arial"/>
          <w:noProof/>
          <w:sz w:val="24"/>
          <w:szCs w:val="24"/>
          <w:lang w:eastAsia="ru-RU"/>
        </w:rPr>
        <w:drawing>
          <wp:anchor distT="0" distB="0" distL="114300" distR="114300" simplePos="0" relativeHeight="251676672" behindDoc="0" locked="0" layoutInCell="1" allowOverlap="1" wp14:anchorId="18563F7F" wp14:editId="3FCE9774">
            <wp:simplePos x="0" y="0"/>
            <wp:positionH relativeFrom="column">
              <wp:posOffset>3470910</wp:posOffset>
            </wp:positionH>
            <wp:positionV relativeFrom="paragraph">
              <wp:posOffset>21590</wp:posOffset>
            </wp:positionV>
            <wp:extent cx="2142590" cy="2667000"/>
            <wp:effectExtent l="0" t="0" r="0" b="0"/>
            <wp:wrapNone/>
            <wp:docPr id="2" name="Рисунок 2" descr="77929003_large_big__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7929003_large_big__4_"/>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259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69D9" w:rsidRDefault="00B569D9" w:rsidP="00EF519F">
      <w:pPr>
        <w:spacing w:after="0" w:line="240" w:lineRule="auto"/>
        <w:rPr>
          <w:rFonts w:ascii="Arial" w:eastAsia="Times New Roman" w:hAnsi="Arial" w:cs="Arial"/>
          <w:i/>
          <w:sz w:val="24"/>
          <w:szCs w:val="24"/>
          <w:lang w:eastAsia="ru-RU"/>
        </w:rPr>
      </w:pPr>
      <w:r w:rsidRPr="005177C9">
        <w:rPr>
          <w:rFonts w:ascii="Arial" w:eastAsia="Times New Roman" w:hAnsi="Arial" w:cs="Arial"/>
          <w:noProof/>
          <w:sz w:val="24"/>
          <w:szCs w:val="24"/>
          <w:lang w:eastAsia="ru-RU"/>
        </w:rPr>
        <w:drawing>
          <wp:anchor distT="0" distB="0" distL="114300" distR="114300" simplePos="0" relativeHeight="251674624" behindDoc="0" locked="0" layoutInCell="1" allowOverlap="1" wp14:anchorId="01752345" wp14:editId="05D6B123">
            <wp:simplePos x="0" y="0"/>
            <wp:positionH relativeFrom="column">
              <wp:posOffset>83820</wp:posOffset>
            </wp:positionH>
            <wp:positionV relativeFrom="paragraph">
              <wp:posOffset>8255</wp:posOffset>
            </wp:positionV>
            <wp:extent cx="2234623" cy="2333625"/>
            <wp:effectExtent l="0" t="0" r="0" b="0"/>
            <wp:wrapNone/>
            <wp:docPr id="3" name="Рисунок 3" descr="resized_image2_e9b84685525e1bc42880948c018a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ized_image2_e9b84685525e1bc42880948c018a4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4623"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69D9" w:rsidRDefault="00B569D9" w:rsidP="00EF519F">
      <w:pPr>
        <w:spacing w:after="0" w:line="240" w:lineRule="auto"/>
        <w:rPr>
          <w:rFonts w:ascii="Arial" w:eastAsia="Times New Roman" w:hAnsi="Arial" w:cs="Arial"/>
          <w:i/>
          <w:sz w:val="24"/>
          <w:szCs w:val="24"/>
          <w:lang w:eastAsia="ru-RU"/>
        </w:rPr>
      </w:pPr>
    </w:p>
    <w:p w:rsidR="00B569D9" w:rsidRDefault="00B569D9" w:rsidP="00EF519F">
      <w:pPr>
        <w:spacing w:after="0" w:line="240" w:lineRule="auto"/>
        <w:rPr>
          <w:rFonts w:ascii="Arial" w:eastAsia="Times New Roman" w:hAnsi="Arial" w:cs="Arial"/>
          <w:i/>
          <w:sz w:val="24"/>
          <w:szCs w:val="24"/>
          <w:lang w:eastAsia="ru-RU"/>
        </w:rPr>
      </w:pPr>
    </w:p>
    <w:p w:rsidR="00B569D9" w:rsidRDefault="00B569D9" w:rsidP="00EF519F">
      <w:pPr>
        <w:spacing w:after="0" w:line="240" w:lineRule="auto"/>
        <w:rPr>
          <w:rFonts w:ascii="Arial" w:eastAsia="Times New Roman" w:hAnsi="Arial" w:cs="Arial"/>
          <w:i/>
          <w:sz w:val="24"/>
          <w:szCs w:val="24"/>
          <w:lang w:eastAsia="ru-RU"/>
        </w:rPr>
      </w:pPr>
    </w:p>
    <w:p w:rsidR="00B569D9" w:rsidRDefault="00B569D9" w:rsidP="00EF519F">
      <w:pPr>
        <w:spacing w:after="0" w:line="240" w:lineRule="auto"/>
        <w:rPr>
          <w:rFonts w:ascii="Arial" w:eastAsia="Times New Roman" w:hAnsi="Arial" w:cs="Arial"/>
          <w:i/>
          <w:sz w:val="24"/>
          <w:szCs w:val="24"/>
          <w:lang w:eastAsia="ru-RU"/>
        </w:rPr>
      </w:pPr>
    </w:p>
    <w:p w:rsidR="00B569D9" w:rsidRDefault="00B569D9" w:rsidP="00EF519F">
      <w:pPr>
        <w:spacing w:after="0" w:line="240" w:lineRule="auto"/>
        <w:rPr>
          <w:rFonts w:ascii="Arial" w:eastAsia="Times New Roman" w:hAnsi="Arial" w:cs="Arial"/>
          <w:i/>
          <w:sz w:val="24"/>
          <w:szCs w:val="24"/>
          <w:lang w:eastAsia="ru-RU"/>
        </w:rPr>
      </w:pPr>
    </w:p>
    <w:p w:rsidR="00B569D9" w:rsidRDefault="00B569D9" w:rsidP="00EF519F">
      <w:pPr>
        <w:spacing w:after="0" w:line="240" w:lineRule="auto"/>
        <w:rPr>
          <w:rFonts w:ascii="Arial" w:eastAsia="Times New Roman" w:hAnsi="Arial" w:cs="Arial"/>
          <w:i/>
          <w:sz w:val="24"/>
          <w:szCs w:val="24"/>
          <w:lang w:eastAsia="ru-RU"/>
        </w:rPr>
      </w:pPr>
    </w:p>
    <w:p w:rsidR="00B569D9" w:rsidRDefault="00B569D9" w:rsidP="00EF519F">
      <w:pPr>
        <w:spacing w:after="0" w:line="240" w:lineRule="auto"/>
        <w:rPr>
          <w:rFonts w:ascii="Arial" w:eastAsia="Times New Roman" w:hAnsi="Arial" w:cs="Arial"/>
          <w:i/>
          <w:sz w:val="24"/>
          <w:szCs w:val="24"/>
          <w:lang w:eastAsia="ru-RU"/>
        </w:rPr>
      </w:pPr>
    </w:p>
    <w:p w:rsidR="00B569D9" w:rsidRDefault="00B569D9" w:rsidP="00EF519F">
      <w:pPr>
        <w:spacing w:after="0" w:line="240" w:lineRule="auto"/>
        <w:rPr>
          <w:rFonts w:ascii="Arial" w:eastAsia="Times New Roman" w:hAnsi="Arial" w:cs="Arial"/>
          <w:i/>
          <w:sz w:val="24"/>
          <w:szCs w:val="24"/>
          <w:lang w:eastAsia="ru-RU"/>
        </w:rPr>
      </w:pPr>
    </w:p>
    <w:p w:rsidR="00B569D9" w:rsidRDefault="00B569D9" w:rsidP="00EF519F">
      <w:pPr>
        <w:spacing w:after="0" w:line="240" w:lineRule="auto"/>
        <w:rPr>
          <w:rFonts w:ascii="Arial" w:eastAsia="Times New Roman" w:hAnsi="Arial" w:cs="Arial"/>
          <w:i/>
          <w:sz w:val="24"/>
          <w:szCs w:val="24"/>
          <w:lang w:eastAsia="ru-RU"/>
        </w:rPr>
      </w:pPr>
    </w:p>
    <w:p w:rsidR="00B569D9" w:rsidRDefault="00B569D9" w:rsidP="00EF519F">
      <w:pPr>
        <w:spacing w:after="0" w:line="240" w:lineRule="auto"/>
        <w:rPr>
          <w:rFonts w:ascii="Arial" w:eastAsia="Times New Roman" w:hAnsi="Arial" w:cs="Arial"/>
          <w:i/>
          <w:sz w:val="24"/>
          <w:szCs w:val="24"/>
          <w:lang w:eastAsia="ru-RU"/>
        </w:rPr>
      </w:pPr>
    </w:p>
    <w:p w:rsidR="00B569D9" w:rsidRPr="005177C9" w:rsidRDefault="00B569D9" w:rsidP="00EF519F">
      <w:pPr>
        <w:spacing w:after="0" w:line="240" w:lineRule="auto"/>
        <w:rPr>
          <w:rFonts w:ascii="Arial" w:eastAsia="Times New Roman" w:hAnsi="Arial" w:cs="Arial"/>
          <w:i/>
          <w:sz w:val="24"/>
          <w:szCs w:val="24"/>
          <w:lang w:eastAsia="ru-RU"/>
        </w:rPr>
      </w:pPr>
    </w:p>
    <w:p w:rsidR="00EF519F" w:rsidRPr="005177C9" w:rsidRDefault="00EF519F" w:rsidP="00EF519F">
      <w:pPr>
        <w:spacing w:after="0" w:line="240" w:lineRule="auto"/>
        <w:rPr>
          <w:rFonts w:ascii="Arial" w:eastAsia="Times New Roman" w:hAnsi="Arial" w:cs="Arial"/>
          <w:i/>
          <w:sz w:val="24"/>
          <w:szCs w:val="24"/>
          <w:lang w:eastAsia="ru-RU"/>
        </w:rPr>
      </w:pPr>
    </w:p>
    <w:p w:rsidR="00EF519F" w:rsidRPr="005177C9" w:rsidRDefault="00EF519F" w:rsidP="00EF519F">
      <w:pPr>
        <w:spacing w:after="0" w:line="240" w:lineRule="auto"/>
        <w:rPr>
          <w:rFonts w:ascii="Arial" w:eastAsia="Times New Roman" w:hAnsi="Arial" w:cs="Arial"/>
          <w:i/>
          <w:sz w:val="24"/>
          <w:szCs w:val="24"/>
          <w:lang w:eastAsia="ru-RU"/>
        </w:rPr>
      </w:pPr>
    </w:p>
    <w:p w:rsidR="00B569D9" w:rsidRDefault="00B569D9" w:rsidP="00EF519F">
      <w:pPr>
        <w:spacing w:after="0" w:line="240" w:lineRule="auto"/>
        <w:rPr>
          <w:rFonts w:ascii="Arial" w:eastAsia="Times New Roman" w:hAnsi="Arial" w:cs="Arial"/>
          <w:i/>
          <w:sz w:val="24"/>
          <w:szCs w:val="24"/>
          <w:lang w:eastAsia="ru-RU"/>
        </w:rPr>
      </w:pPr>
      <w:r>
        <w:rPr>
          <w:rFonts w:ascii="Arial" w:eastAsia="Times New Roman" w:hAnsi="Arial" w:cs="Arial"/>
          <w:i/>
          <w:sz w:val="24"/>
          <w:szCs w:val="24"/>
          <w:lang w:eastAsia="ru-RU"/>
        </w:rPr>
        <w:t xml:space="preserve">                                                        </w:t>
      </w:r>
    </w:p>
    <w:p w:rsidR="00EF519F" w:rsidRPr="005177C9" w:rsidRDefault="00B569D9" w:rsidP="00EF519F">
      <w:pPr>
        <w:spacing w:after="0" w:line="240" w:lineRule="auto"/>
        <w:rPr>
          <w:rFonts w:ascii="Arial" w:eastAsia="Times New Roman" w:hAnsi="Arial" w:cs="Arial"/>
          <w:i/>
          <w:sz w:val="24"/>
          <w:szCs w:val="24"/>
          <w:lang w:eastAsia="ru-RU"/>
        </w:rPr>
      </w:pPr>
      <w:r>
        <w:rPr>
          <w:rFonts w:ascii="Arial" w:eastAsia="Times New Roman" w:hAnsi="Arial" w:cs="Arial"/>
          <w:i/>
          <w:sz w:val="24"/>
          <w:szCs w:val="24"/>
          <w:lang w:eastAsia="ru-RU"/>
        </w:rPr>
        <w:t xml:space="preserve">                                                             Приложение №5</w:t>
      </w:r>
    </w:p>
    <w:p w:rsidR="00EF519F" w:rsidRPr="005177C9" w:rsidRDefault="00B569D9" w:rsidP="00EF519F">
      <w:pPr>
        <w:spacing w:after="0" w:line="240" w:lineRule="auto"/>
        <w:rPr>
          <w:rFonts w:ascii="Arial" w:eastAsia="Times New Roman" w:hAnsi="Arial" w:cs="Arial"/>
          <w:sz w:val="24"/>
          <w:szCs w:val="24"/>
          <w:lang w:eastAsia="ru-RU"/>
        </w:rPr>
      </w:pPr>
      <w:r w:rsidRPr="005177C9">
        <w:rPr>
          <w:rFonts w:ascii="Arial" w:eastAsia="Times New Roman" w:hAnsi="Arial" w:cs="Arial"/>
          <w:noProof/>
          <w:sz w:val="24"/>
          <w:szCs w:val="24"/>
          <w:lang w:eastAsia="ru-RU"/>
        </w:rPr>
        <w:drawing>
          <wp:anchor distT="0" distB="0" distL="114300" distR="114300" simplePos="0" relativeHeight="251677696" behindDoc="0" locked="0" layoutInCell="1" allowOverlap="1" wp14:anchorId="518EA98C" wp14:editId="690B4CE1">
            <wp:simplePos x="0" y="0"/>
            <wp:positionH relativeFrom="column">
              <wp:posOffset>1765300</wp:posOffset>
            </wp:positionH>
            <wp:positionV relativeFrom="paragraph">
              <wp:posOffset>99695</wp:posOffset>
            </wp:positionV>
            <wp:extent cx="2464655" cy="2162175"/>
            <wp:effectExtent l="0" t="0" r="0" b="0"/>
            <wp:wrapNone/>
            <wp:docPr id="1" name="Рисунок 1" descr="153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3_bi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465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19F" w:rsidRPr="005177C9" w:rsidRDefault="00EF519F" w:rsidP="00EF519F">
      <w:pPr>
        <w:spacing w:after="0" w:line="240" w:lineRule="auto"/>
        <w:rPr>
          <w:rFonts w:ascii="Arial" w:eastAsia="Times New Roman" w:hAnsi="Arial" w:cs="Arial"/>
          <w:i/>
          <w:sz w:val="24"/>
          <w:szCs w:val="24"/>
          <w:lang w:eastAsia="ru-RU"/>
        </w:rPr>
      </w:pPr>
      <w:r w:rsidRPr="005177C9">
        <w:rPr>
          <w:rFonts w:ascii="Arial" w:eastAsia="Times New Roman" w:hAnsi="Arial" w:cs="Arial"/>
          <w:sz w:val="24"/>
          <w:szCs w:val="24"/>
          <w:lang w:eastAsia="ru-RU"/>
        </w:rPr>
        <w:t xml:space="preserve">                                                                 </w:t>
      </w:r>
    </w:p>
    <w:p w:rsidR="00EF519F" w:rsidRDefault="00EF519F" w:rsidP="00EF519F">
      <w:pPr>
        <w:spacing w:after="0" w:line="240" w:lineRule="auto"/>
        <w:rPr>
          <w:rFonts w:ascii="Arial" w:eastAsia="Times New Roman" w:hAnsi="Arial" w:cs="Arial"/>
          <w:sz w:val="24"/>
          <w:szCs w:val="24"/>
          <w:lang w:eastAsia="ru-RU"/>
        </w:rPr>
      </w:pPr>
    </w:p>
    <w:p w:rsidR="00B569D9" w:rsidRDefault="00B569D9" w:rsidP="00EF519F">
      <w:pPr>
        <w:spacing w:after="0" w:line="240" w:lineRule="auto"/>
        <w:rPr>
          <w:rFonts w:ascii="Arial" w:eastAsia="Times New Roman" w:hAnsi="Arial" w:cs="Arial"/>
          <w:sz w:val="24"/>
          <w:szCs w:val="24"/>
          <w:lang w:eastAsia="ru-RU"/>
        </w:rPr>
      </w:pPr>
    </w:p>
    <w:p w:rsidR="00B569D9" w:rsidRDefault="00B569D9" w:rsidP="00EF519F">
      <w:pPr>
        <w:spacing w:after="0" w:line="240" w:lineRule="auto"/>
        <w:rPr>
          <w:rFonts w:ascii="Arial" w:eastAsia="Times New Roman" w:hAnsi="Arial" w:cs="Arial"/>
          <w:sz w:val="24"/>
          <w:szCs w:val="24"/>
          <w:lang w:eastAsia="ru-RU"/>
        </w:rPr>
      </w:pPr>
    </w:p>
    <w:p w:rsidR="00B569D9" w:rsidRDefault="00B569D9" w:rsidP="00EF519F">
      <w:pPr>
        <w:spacing w:after="0" w:line="240" w:lineRule="auto"/>
        <w:rPr>
          <w:rFonts w:ascii="Arial" w:eastAsia="Times New Roman" w:hAnsi="Arial" w:cs="Arial"/>
          <w:sz w:val="24"/>
          <w:szCs w:val="24"/>
          <w:lang w:eastAsia="ru-RU"/>
        </w:rPr>
      </w:pPr>
    </w:p>
    <w:p w:rsidR="00B569D9" w:rsidRDefault="00B569D9" w:rsidP="00EF519F">
      <w:pPr>
        <w:spacing w:after="0" w:line="240" w:lineRule="auto"/>
        <w:rPr>
          <w:rFonts w:ascii="Arial" w:eastAsia="Times New Roman" w:hAnsi="Arial" w:cs="Arial"/>
          <w:sz w:val="24"/>
          <w:szCs w:val="24"/>
          <w:lang w:eastAsia="ru-RU"/>
        </w:rPr>
      </w:pPr>
    </w:p>
    <w:p w:rsidR="00B569D9" w:rsidRDefault="00B569D9" w:rsidP="00EF519F">
      <w:pPr>
        <w:spacing w:after="0" w:line="240" w:lineRule="auto"/>
        <w:rPr>
          <w:rFonts w:ascii="Arial" w:eastAsia="Times New Roman" w:hAnsi="Arial" w:cs="Arial"/>
          <w:sz w:val="24"/>
          <w:szCs w:val="24"/>
          <w:lang w:eastAsia="ru-RU"/>
        </w:rPr>
      </w:pPr>
    </w:p>
    <w:p w:rsidR="00B569D9" w:rsidRDefault="00B569D9" w:rsidP="00EF519F">
      <w:pPr>
        <w:spacing w:after="0" w:line="240" w:lineRule="auto"/>
        <w:rPr>
          <w:rFonts w:ascii="Arial" w:eastAsia="Times New Roman" w:hAnsi="Arial" w:cs="Arial"/>
          <w:sz w:val="24"/>
          <w:szCs w:val="24"/>
          <w:lang w:eastAsia="ru-RU"/>
        </w:rPr>
      </w:pPr>
    </w:p>
    <w:p w:rsidR="00B569D9" w:rsidRPr="005177C9" w:rsidRDefault="00B569D9" w:rsidP="00EF519F">
      <w:pPr>
        <w:spacing w:after="0" w:line="240" w:lineRule="auto"/>
        <w:rPr>
          <w:rFonts w:ascii="Arial" w:eastAsia="Times New Roman" w:hAnsi="Arial" w:cs="Arial"/>
          <w:sz w:val="24"/>
          <w:szCs w:val="24"/>
          <w:lang w:eastAsia="ru-RU"/>
        </w:rPr>
      </w:pPr>
    </w:p>
    <w:p w:rsidR="00EF519F" w:rsidRPr="005177C9" w:rsidRDefault="00EF519F" w:rsidP="00EF519F">
      <w:pPr>
        <w:spacing w:after="0" w:line="240" w:lineRule="auto"/>
        <w:rPr>
          <w:rFonts w:ascii="Arial" w:eastAsia="Times New Roman" w:hAnsi="Arial" w:cs="Arial"/>
          <w:sz w:val="24"/>
          <w:szCs w:val="24"/>
          <w:lang w:eastAsia="ru-RU"/>
        </w:rPr>
      </w:pPr>
    </w:p>
    <w:p w:rsidR="00EF519F" w:rsidRPr="005177C9" w:rsidRDefault="00EF519F" w:rsidP="00EF519F">
      <w:pPr>
        <w:spacing w:after="0" w:line="240" w:lineRule="auto"/>
        <w:rPr>
          <w:rFonts w:ascii="Arial" w:eastAsia="Times New Roman" w:hAnsi="Arial" w:cs="Arial"/>
          <w:sz w:val="24"/>
          <w:szCs w:val="24"/>
          <w:lang w:eastAsia="ru-RU"/>
        </w:rPr>
      </w:pPr>
    </w:p>
    <w:p w:rsidR="00EF519F" w:rsidRPr="005177C9" w:rsidRDefault="00EF519F" w:rsidP="00EF519F">
      <w:pPr>
        <w:spacing w:after="0" w:line="240" w:lineRule="auto"/>
        <w:rPr>
          <w:rFonts w:ascii="Arial" w:eastAsia="Times New Roman" w:hAnsi="Arial" w:cs="Arial"/>
          <w:sz w:val="24"/>
          <w:szCs w:val="24"/>
          <w:lang w:eastAsia="ru-RU"/>
        </w:rPr>
      </w:pPr>
    </w:p>
    <w:p w:rsidR="0049790D" w:rsidRDefault="0049790D" w:rsidP="00EF519F">
      <w:pPr>
        <w:spacing w:after="0" w:line="240" w:lineRule="auto"/>
        <w:rPr>
          <w:rFonts w:ascii="Arial" w:eastAsia="Times New Roman" w:hAnsi="Arial" w:cs="Arial"/>
          <w:i/>
          <w:sz w:val="24"/>
          <w:szCs w:val="24"/>
          <w:lang w:eastAsia="ru-RU"/>
        </w:rPr>
      </w:pPr>
    </w:p>
    <w:p w:rsidR="00EF519F" w:rsidRPr="00B569D9" w:rsidRDefault="00822D29" w:rsidP="00EF519F">
      <w:pPr>
        <w:spacing w:after="0" w:line="240" w:lineRule="auto"/>
        <w:rPr>
          <w:rFonts w:ascii="Arial" w:eastAsia="Times New Roman" w:hAnsi="Arial" w:cs="Arial"/>
          <w:i/>
          <w:sz w:val="24"/>
          <w:szCs w:val="24"/>
          <w:lang w:eastAsia="ru-RU"/>
        </w:rPr>
      </w:pPr>
      <w:r w:rsidRPr="00B569D9">
        <w:rPr>
          <w:rFonts w:ascii="Arial" w:eastAsia="Times New Roman" w:hAnsi="Arial" w:cs="Arial"/>
          <w:i/>
          <w:sz w:val="24"/>
          <w:szCs w:val="24"/>
          <w:lang w:eastAsia="ru-RU"/>
        </w:rPr>
        <w:t>Приложение №6</w:t>
      </w:r>
    </w:p>
    <w:p w:rsidR="00B569D9" w:rsidRPr="00B569D9" w:rsidRDefault="00802CD0" w:rsidP="00EF519F">
      <w:pPr>
        <w:spacing w:after="0" w:line="240" w:lineRule="auto"/>
        <w:rPr>
          <w:rFonts w:ascii="Arial" w:eastAsia="Times New Roman" w:hAnsi="Arial" w:cs="Arial"/>
          <w:i/>
          <w:sz w:val="24"/>
          <w:szCs w:val="24"/>
          <w:lang w:eastAsia="ru-RU"/>
        </w:rPr>
      </w:pPr>
      <w:r>
        <w:rPr>
          <w:noProof/>
          <w:lang w:eastAsia="ru-RU"/>
        </w:rPr>
        <w:drawing>
          <wp:anchor distT="0" distB="0" distL="114300" distR="114300" simplePos="0" relativeHeight="251680768" behindDoc="0" locked="0" layoutInCell="1" allowOverlap="1" wp14:anchorId="76CAE05A" wp14:editId="600DD16F">
            <wp:simplePos x="0" y="0"/>
            <wp:positionH relativeFrom="column">
              <wp:posOffset>32385</wp:posOffset>
            </wp:positionH>
            <wp:positionV relativeFrom="paragraph">
              <wp:posOffset>95250</wp:posOffset>
            </wp:positionV>
            <wp:extent cx="3216910" cy="2573655"/>
            <wp:effectExtent l="0" t="0" r="2540" b="0"/>
            <wp:wrapNone/>
            <wp:docPr id="1028" name="Picture 4" descr="C:\Users\VORK\Desktop\elephone-b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VORK\Desktop\elephone-bag-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6910" cy="2573655"/>
                    </a:xfrm>
                    <a:prstGeom prst="rect">
                      <a:avLst/>
                    </a:prstGeom>
                    <a:noFill/>
                    <a:extLst/>
                  </pic:spPr>
                </pic:pic>
              </a:graphicData>
            </a:graphic>
            <wp14:sizeRelH relativeFrom="page">
              <wp14:pctWidth>0</wp14:pctWidth>
            </wp14:sizeRelH>
            <wp14:sizeRelV relativeFrom="page">
              <wp14:pctHeight>0</wp14:pctHeight>
            </wp14:sizeRelV>
          </wp:anchor>
        </w:drawing>
      </w:r>
      <w:r w:rsidR="0049790D">
        <w:rPr>
          <w:noProof/>
          <w:lang w:eastAsia="ru-RU"/>
        </w:rPr>
        <w:drawing>
          <wp:anchor distT="0" distB="0" distL="114300" distR="114300" simplePos="0" relativeHeight="251679744" behindDoc="0" locked="0" layoutInCell="1" allowOverlap="1" wp14:anchorId="6BE73785" wp14:editId="2049D092">
            <wp:simplePos x="0" y="0"/>
            <wp:positionH relativeFrom="column">
              <wp:align>left</wp:align>
            </wp:positionH>
            <wp:positionV relativeFrom="paragraph">
              <wp:align>top</wp:align>
            </wp:positionV>
            <wp:extent cx="3048000" cy="2406015"/>
            <wp:effectExtent l="0" t="0" r="0" b="0"/>
            <wp:wrapSquare wrapText="bothSides"/>
            <wp:docPr id="1027" name="Picture 3" descr="C:\Users\VORK\Desktop\4f5b1200282e620b479767d7c45dbc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VORK\Desktop\4f5b1200282e620b479767d7c45dbc0b.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8000" cy="2406316"/>
                    </a:xfrm>
                    <a:prstGeom prst="rect">
                      <a:avLst/>
                    </a:prstGeom>
                    <a:noFill/>
                    <a:extLst/>
                  </pic:spPr>
                </pic:pic>
              </a:graphicData>
            </a:graphic>
            <wp14:sizeRelH relativeFrom="margin">
              <wp14:pctWidth>0</wp14:pctWidth>
            </wp14:sizeRelH>
            <wp14:sizeRelV relativeFrom="margin">
              <wp14:pctHeight>0</wp14:pctHeight>
            </wp14:sizeRelV>
          </wp:anchor>
        </w:drawing>
      </w:r>
    </w:p>
    <w:p w:rsidR="0049790D" w:rsidRDefault="0049790D" w:rsidP="00B569D9">
      <w:pPr>
        <w:spacing w:after="0" w:line="240" w:lineRule="auto"/>
        <w:rPr>
          <w:rFonts w:ascii="Arial" w:eastAsia="Times New Roman" w:hAnsi="Arial" w:cs="Arial"/>
          <w:i/>
          <w:sz w:val="24"/>
          <w:szCs w:val="24"/>
          <w:lang w:eastAsia="ru-RU"/>
        </w:rPr>
      </w:pPr>
      <w:r>
        <w:rPr>
          <w:rFonts w:ascii="Arial" w:eastAsia="Times New Roman" w:hAnsi="Arial" w:cs="Arial"/>
          <w:i/>
          <w:sz w:val="24"/>
          <w:szCs w:val="24"/>
          <w:lang w:eastAsia="ru-RU"/>
        </w:rPr>
        <w:br w:type="textWrapping" w:clear="all"/>
      </w:r>
    </w:p>
    <w:p w:rsidR="0049790D" w:rsidRDefault="0049790D" w:rsidP="00B569D9">
      <w:pPr>
        <w:spacing w:after="0" w:line="240" w:lineRule="auto"/>
        <w:rPr>
          <w:rFonts w:ascii="Arial" w:eastAsia="Times New Roman" w:hAnsi="Arial" w:cs="Arial"/>
          <w:i/>
          <w:sz w:val="24"/>
          <w:szCs w:val="24"/>
          <w:lang w:eastAsia="ru-RU"/>
        </w:rPr>
      </w:pPr>
    </w:p>
    <w:p w:rsidR="0049790D" w:rsidRDefault="0049790D" w:rsidP="0049790D">
      <w:pPr>
        <w:spacing w:after="0" w:line="240" w:lineRule="auto"/>
        <w:jc w:val="center"/>
        <w:rPr>
          <w:rFonts w:ascii="Arial" w:eastAsia="Times New Roman" w:hAnsi="Arial" w:cs="Arial"/>
          <w:i/>
          <w:sz w:val="24"/>
          <w:szCs w:val="24"/>
          <w:lang w:eastAsia="ru-RU"/>
        </w:rPr>
      </w:pPr>
      <w:r>
        <w:rPr>
          <w:noProof/>
          <w:lang w:eastAsia="ru-RU"/>
        </w:rPr>
        <w:drawing>
          <wp:inline distT="0" distB="0" distL="0" distR="0" wp14:anchorId="4F4CA503" wp14:editId="4A6345DF">
            <wp:extent cx="2794538" cy="2469257"/>
            <wp:effectExtent l="0" t="0" r="6350" b="7620"/>
            <wp:docPr id="1029" name="Picture 5" descr="C:\Users\VORK\Desktop\open-uri20110921-66770-1cvmi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VORK\Desktop\open-uri20110921-66770-1cvmiaw.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4538" cy="246925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49790D" w:rsidRDefault="0049790D" w:rsidP="00B569D9">
      <w:pPr>
        <w:spacing w:after="0" w:line="240" w:lineRule="auto"/>
        <w:rPr>
          <w:rFonts w:ascii="Arial" w:eastAsia="Times New Roman" w:hAnsi="Arial" w:cs="Arial"/>
          <w:i/>
          <w:sz w:val="24"/>
          <w:szCs w:val="24"/>
          <w:lang w:eastAsia="ru-RU"/>
        </w:rPr>
      </w:pPr>
      <w:r>
        <w:rPr>
          <w:rFonts w:ascii="Arial" w:eastAsia="Times New Roman" w:hAnsi="Arial" w:cs="Arial"/>
          <w:i/>
          <w:noProof/>
          <w:sz w:val="24"/>
          <w:szCs w:val="24"/>
          <w:lang w:eastAsia="ru-RU"/>
        </w:rPr>
        <w:drawing>
          <wp:anchor distT="0" distB="0" distL="114300" distR="114300" simplePos="0" relativeHeight="251682816" behindDoc="0" locked="0" layoutInCell="1" allowOverlap="1" wp14:anchorId="29FE9117" wp14:editId="2610E617">
            <wp:simplePos x="0" y="0"/>
            <wp:positionH relativeFrom="column">
              <wp:posOffset>508635</wp:posOffset>
            </wp:positionH>
            <wp:positionV relativeFrom="paragraph">
              <wp:posOffset>53340</wp:posOffset>
            </wp:positionV>
            <wp:extent cx="5181600" cy="3638550"/>
            <wp:effectExtent l="0" t="0" r="0" b="0"/>
            <wp:wrapNone/>
            <wp:docPr id="6" name="Рисунок 6" descr="C:\Users\User\Desktop\Документы\Савина ТА\ФОТО\Ряшин Кирилл Портфель\IMG_9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окументы\Савина ТА\ФОТО\Ряшин Кирилл Портфель\IMG_907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165" t="5841" r="8100" b="4907"/>
                    <a:stretch/>
                  </pic:blipFill>
                  <pic:spPr bwMode="auto">
                    <a:xfrm>
                      <a:off x="0" y="0"/>
                      <a:ext cx="5181600" cy="3638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790D" w:rsidRDefault="0049790D" w:rsidP="00B569D9">
      <w:pPr>
        <w:spacing w:after="0" w:line="240" w:lineRule="auto"/>
        <w:rPr>
          <w:rFonts w:ascii="Arial" w:eastAsia="Times New Roman" w:hAnsi="Arial" w:cs="Arial"/>
          <w:i/>
          <w:sz w:val="24"/>
          <w:szCs w:val="24"/>
          <w:lang w:eastAsia="ru-RU"/>
        </w:rPr>
      </w:pPr>
    </w:p>
    <w:p w:rsidR="0049790D" w:rsidRDefault="0049790D" w:rsidP="00B569D9">
      <w:pPr>
        <w:spacing w:after="0" w:line="240" w:lineRule="auto"/>
        <w:rPr>
          <w:rFonts w:ascii="Arial" w:eastAsia="Times New Roman" w:hAnsi="Arial" w:cs="Arial"/>
          <w:i/>
          <w:sz w:val="24"/>
          <w:szCs w:val="24"/>
          <w:lang w:eastAsia="ru-RU"/>
        </w:rPr>
      </w:pPr>
    </w:p>
    <w:p w:rsidR="0049790D" w:rsidRDefault="0049790D" w:rsidP="00B569D9">
      <w:pPr>
        <w:spacing w:after="0" w:line="240" w:lineRule="auto"/>
        <w:rPr>
          <w:rFonts w:ascii="Arial" w:eastAsia="Times New Roman" w:hAnsi="Arial" w:cs="Arial"/>
          <w:i/>
          <w:sz w:val="24"/>
          <w:szCs w:val="24"/>
          <w:lang w:eastAsia="ru-RU"/>
        </w:rPr>
      </w:pPr>
    </w:p>
    <w:p w:rsidR="0049790D" w:rsidRDefault="0049790D" w:rsidP="00B569D9">
      <w:pPr>
        <w:spacing w:after="0" w:line="240" w:lineRule="auto"/>
        <w:rPr>
          <w:rFonts w:ascii="Arial" w:eastAsia="Times New Roman" w:hAnsi="Arial" w:cs="Arial"/>
          <w:i/>
          <w:sz w:val="24"/>
          <w:szCs w:val="24"/>
          <w:lang w:eastAsia="ru-RU"/>
        </w:rPr>
      </w:pPr>
    </w:p>
    <w:p w:rsidR="0049790D" w:rsidRDefault="0049790D" w:rsidP="00B569D9">
      <w:pPr>
        <w:spacing w:after="0" w:line="240" w:lineRule="auto"/>
        <w:rPr>
          <w:rFonts w:ascii="Arial" w:eastAsia="Times New Roman" w:hAnsi="Arial" w:cs="Arial"/>
          <w:i/>
          <w:sz w:val="24"/>
          <w:szCs w:val="24"/>
          <w:lang w:eastAsia="ru-RU"/>
        </w:rPr>
      </w:pPr>
    </w:p>
    <w:p w:rsidR="0049790D" w:rsidRDefault="0049790D" w:rsidP="00B569D9">
      <w:pPr>
        <w:spacing w:after="0" w:line="240" w:lineRule="auto"/>
        <w:rPr>
          <w:rFonts w:ascii="Arial" w:eastAsia="Times New Roman" w:hAnsi="Arial" w:cs="Arial"/>
          <w:i/>
          <w:sz w:val="24"/>
          <w:szCs w:val="24"/>
          <w:lang w:eastAsia="ru-RU"/>
        </w:rPr>
      </w:pPr>
    </w:p>
    <w:p w:rsidR="0049790D" w:rsidRDefault="0049790D" w:rsidP="00B569D9">
      <w:pPr>
        <w:spacing w:after="0" w:line="240" w:lineRule="auto"/>
        <w:rPr>
          <w:rFonts w:ascii="Arial" w:eastAsia="Times New Roman" w:hAnsi="Arial" w:cs="Arial"/>
          <w:i/>
          <w:sz w:val="24"/>
          <w:szCs w:val="24"/>
          <w:lang w:eastAsia="ru-RU"/>
        </w:rPr>
      </w:pPr>
    </w:p>
    <w:p w:rsidR="0049790D" w:rsidRDefault="0049790D" w:rsidP="00B569D9">
      <w:pPr>
        <w:spacing w:after="0" w:line="240" w:lineRule="auto"/>
        <w:rPr>
          <w:rFonts w:ascii="Arial" w:eastAsia="Times New Roman" w:hAnsi="Arial" w:cs="Arial"/>
          <w:i/>
          <w:sz w:val="24"/>
          <w:szCs w:val="24"/>
          <w:lang w:eastAsia="ru-RU"/>
        </w:rPr>
      </w:pPr>
    </w:p>
    <w:p w:rsidR="0049790D" w:rsidRDefault="0049790D" w:rsidP="00B569D9">
      <w:pPr>
        <w:spacing w:after="0" w:line="240" w:lineRule="auto"/>
        <w:rPr>
          <w:rFonts w:ascii="Arial" w:eastAsia="Times New Roman" w:hAnsi="Arial" w:cs="Arial"/>
          <w:i/>
          <w:sz w:val="24"/>
          <w:szCs w:val="24"/>
          <w:lang w:eastAsia="ru-RU"/>
        </w:rPr>
      </w:pPr>
    </w:p>
    <w:p w:rsidR="0049790D" w:rsidRDefault="0049790D" w:rsidP="00B569D9">
      <w:pPr>
        <w:spacing w:after="0" w:line="240" w:lineRule="auto"/>
        <w:rPr>
          <w:rFonts w:ascii="Arial" w:eastAsia="Times New Roman" w:hAnsi="Arial" w:cs="Arial"/>
          <w:i/>
          <w:sz w:val="24"/>
          <w:szCs w:val="24"/>
          <w:lang w:eastAsia="ru-RU"/>
        </w:rPr>
      </w:pPr>
    </w:p>
    <w:p w:rsidR="0049790D" w:rsidRDefault="0049790D" w:rsidP="00B569D9">
      <w:pPr>
        <w:spacing w:after="0" w:line="240" w:lineRule="auto"/>
        <w:rPr>
          <w:rFonts w:ascii="Arial" w:eastAsia="Times New Roman" w:hAnsi="Arial" w:cs="Arial"/>
          <w:i/>
          <w:sz w:val="24"/>
          <w:szCs w:val="24"/>
          <w:lang w:eastAsia="ru-RU"/>
        </w:rPr>
      </w:pPr>
    </w:p>
    <w:p w:rsidR="0049790D" w:rsidRDefault="0049790D" w:rsidP="00B569D9">
      <w:pPr>
        <w:spacing w:after="0" w:line="240" w:lineRule="auto"/>
        <w:rPr>
          <w:rFonts w:ascii="Arial" w:eastAsia="Times New Roman" w:hAnsi="Arial" w:cs="Arial"/>
          <w:i/>
          <w:sz w:val="24"/>
          <w:szCs w:val="24"/>
          <w:lang w:eastAsia="ru-RU"/>
        </w:rPr>
      </w:pPr>
    </w:p>
    <w:p w:rsidR="0049790D" w:rsidRDefault="0049790D" w:rsidP="00B569D9">
      <w:pPr>
        <w:spacing w:after="0" w:line="240" w:lineRule="auto"/>
        <w:rPr>
          <w:rFonts w:ascii="Arial" w:eastAsia="Times New Roman" w:hAnsi="Arial" w:cs="Arial"/>
          <w:i/>
          <w:sz w:val="24"/>
          <w:szCs w:val="24"/>
          <w:lang w:eastAsia="ru-RU"/>
        </w:rPr>
      </w:pPr>
    </w:p>
    <w:p w:rsidR="0049790D" w:rsidRDefault="0049790D" w:rsidP="00B569D9">
      <w:pPr>
        <w:spacing w:after="0" w:line="240" w:lineRule="auto"/>
        <w:rPr>
          <w:rFonts w:ascii="Arial" w:eastAsia="Times New Roman" w:hAnsi="Arial" w:cs="Arial"/>
          <w:i/>
          <w:sz w:val="24"/>
          <w:szCs w:val="24"/>
          <w:lang w:eastAsia="ru-RU"/>
        </w:rPr>
      </w:pPr>
    </w:p>
    <w:p w:rsidR="0049790D" w:rsidRDefault="0049790D" w:rsidP="00B569D9">
      <w:pPr>
        <w:spacing w:after="0" w:line="240" w:lineRule="auto"/>
        <w:rPr>
          <w:rFonts w:ascii="Arial" w:eastAsia="Times New Roman" w:hAnsi="Arial" w:cs="Arial"/>
          <w:i/>
          <w:sz w:val="24"/>
          <w:szCs w:val="24"/>
          <w:lang w:eastAsia="ru-RU"/>
        </w:rPr>
      </w:pPr>
    </w:p>
    <w:p w:rsidR="0049790D" w:rsidRDefault="0049790D" w:rsidP="00B569D9">
      <w:pPr>
        <w:spacing w:after="0" w:line="240" w:lineRule="auto"/>
        <w:rPr>
          <w:rFonts w:ascii="Arial" w:eastAsia="Times New Roman" w:hAnsi="Arial" w:cs="Arial"/>
          <w:i/>
          <w:sz w:val="24"/>
          <w:szCs w:val="24"/>
          <w:lang w:eastAsia="ru-RU"/>
        </w:rPr>
      </w:pPr>
    </w:p>
    <w:p w:rsidR="0049790D" w:rsidRDefault="0049790D" w:rsidP="00B569D9">
      <w:pPr>
        <w:spacing w:after="0" w:line="240" w:lineRule="auto"/>
        <w:rPr>
          <w:rFonts w:ascii="Arial" w:eastAsia="Times New Roman" w:hAnsi="Arial" w:cs="Arial"/>
          <w:i/>
          <w:sz w:val="24"/>
          <w:szCs w:val="24"/>
          <w:lang w:eastAsia="ru-RU"/>
        </w:rPr>
      </w:pPr>
    </w:p>
    <w:p w:rsidR="0049790D" w:rsidRDefault="0049790D" w:rsidP="00B569D9">
      <w:pPr>
        <w:spacing w:after="0" w:line="240" w:lineRule="auto"/>
        <w:rPr>
          <w:rFonts w:ascii="Arial" w:eastAsia="Times New Roman" w:hAnsi="Arial" w:cs="Arial"/>
          <w:i/>
          <w:sz w:val="24"/>
          <w:szCs w:val="24"/>
          <w:lang w:eastAsia="ru-RU"/>
        </w:rPr>
      </w:pPr>
    </w:p>
    <w:p w:rsidR="0049790D" w:rsidRDefault="0049790D" w:rsidP="00B569D9">
      <w:pPr>
        <w:spacing w:after="0" w:line="240" w:lineRule="auto"/>
        <w:rPr>
          <w:rFonts w:ascii="Arial" w:eastAsia="Times New Roman" w:hAnsi="Arial" w:cs="Arial"/>
          <w:i/>
          <w:sz w:val="24"/>
          <w:szCs w:val="24"/>
          <w:lang w:eastAsia="ru-RU"/>
        </w:rPr>
      </w:pPr>
    </w:p>
    <w:p w:rsidR="0049790D" w:rsidRDefault="0049790D" w:rsidP="00B569D9">
      <w:pPr>
        <w:spacing w:after="0" w:line="240" w:lineRule="auto"/>
        <w:rPr>
          <w:rFonts w:ascii="Arial" w:eastAsia="Times New Roman" w:hAnsi="Arial" w:cs="Arial"/>
          <w:i/>
          <w:sz w:val="24"/>
          <w:szCs w:val="24"/>
          <w:lang w:eastAsia="ru-RU"/>
        </w:rPr>
      </w:pPr>
    </w:p>
    <w:p w:rsidR="0049790D" w:rsidRDefault="0049790D" w:rsidP="00B569D9">
      <w:pPr>
        <w:spacing w:after="0" w:line="240" w:lineRule="auto"/>
        <w:rPr>
          <w:rFonts w:ascii="Arial" w:eastAsia="Times New Roman" w:hAnsi="Arial" w:cs="Arial"/>
          <w:i/>
          <w:sz w:val="24"/>
          <w:szCs w:val="24"/>
          <w:lang w:eastAsia="ru-RU"/>
        </w:rPr>
      </w:pPr>
    </w:p>
    <w:p w:rsidR="00802CD0" w:rsidRDefault="00802CD0" w:rsidP="00B569D9">
      <w:pPr>
        <w:spacing w:after="0" w:line="240" w:lineRule="auto"/>
        <w:rPr>
          <w:rFonts w:ascii="Arial" w:eastAsia="Times New Roman" w:hAnsi="Arial" w:cs="Arial"/>
          <w:i/>
          <w:sz w:val="24"/>
          <w:szCs w:val="24"/>
          <w:lang w:eastAsia="ru-RU"/>
        </w:rPr>
      </w:pPr>
    </w:p>
    <w:p w:rsidR="00802CD0" w:rsidRDefault="00802CD0" w:rsidP="00B569D9">
      <w:pPr>
        <w:spacing w:after="0" w:line="240" w:lineRule="auto"/>
        <w:rPr>
          <w:rFonts w:ascii="Arial" w:eastAsia="Times New Roman" w:hAnsi="Arial" w:cs="Arial"/>
          <w:i/>
          <w:sz w:val="24"/>
          <w:szCs w:val="24"/>
          <w:lang w:eastAsia="ru-RU"/>
        </w:rPr>
      </w:pPr>
      <w:r>
        <w:rPr>
          <w:rFonts w:ascii="Arial" w:eastAsia="Times New Roman" w:hAnsi="Arial" w:cs="Arial"/>
          <w:i/>
          <w:noProof/>
          <w:sz w:val="24"/>
          <w:szCs w:val="24"/>
          <w:lang w:eastAsia="ru-RU"/>
        </w:rPr>
        <w:drawing>
          <wp:anchor distT="0" distB="0" distL="114300" distR="114300" simplePos="0" relativeHeight="251683840" behindDoc="0" locked="0" layoutInCell="1" allowOverlap="1" wp14:anchorId="5B033E17" wp14:editId="2671E06F">
            <wp:simplePos x="0" y="0"/>
            <wp:positionH relativeFrom="column">
              <wp:posOffset>-132080</wp:posOffset>
            </wp:positionH>
            <wp:positionV relativeFrom="paragraph">
              <wp:posOffset>71755</wp:posOffset>
            </wp:positionV>
            <wp:extent cx="3466465" cy="2437130"/>
            <wp:effectExtent l="318" t="0" r="952" b="953"/>
            <wp:wrapNone/>
            <wp:docPr id="7" name="Рисунок 7" descr="C:\Users\User\Desktop\Документы\Савина ТА\ФОТО\Ряшин Кирилл Портфель\IMG_9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окументы\Савина ТА\ФОТО\Ряшин Кирилл Портфель\IMG_907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089" t="5793" r="11899" b="3480"/>
                    <a:stretch/>
                  </pic:blipFill>
                  <pic:spPr bwMode="auto">
                    <a:xfrm rot="5400000">
                      <a:off x="0" y="0"/>
                      <a:ext cx="3466465" cy="2437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5888" behindDoc="0" locked="0" layoutInCell="1" allowOverlap="1" wp14:anchorId="1D301B57" wp14:editId="5995985E">
            <wp:simplePos x="0" y="0"/>
            <wp:positionH relativeFrom="column">
              <wp:posOffset>2884487</wp:posOffset>
            </wp:positionH>
            <wp:positionV relativeFrom="paragraph">
              <wp:posOffset>109539</wp:posOffset>
            </wp:positionV>
            <wp:extent cx="3458845" cy="2413000"/>
            <wp:effectExtent l="8573" t="0" r="0" b="0"/>
            <wp:wrapNone/>
            <wp:docPr id="8" name="Рисунок 8" descr="C:\Users\User\Desktop\Документы\Савина ТА\ФОТО\Ряшин Кирилл Портфель\IMG_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ументы\Савина ТА\ФОТО\Ряшин Кирилл Портфель\IMG_9074.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128" t="6250" r="10577" b="5530"/>
                    <a:stretch/>
                  </pic:blipFill>
                  <pic:spPr bwMode="auto">
                    <a:xfrm rot="5400000">
                      <a:off x="0" y="0"/>
                      <a:ext cx="3458845" cy="241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2CD0" w:rsidRDefault="00802CD0" w:rsidP="00B569D9">
      <w:pPr>
        <w:spacing w:after="0" w:line="240" w:lineRule="auto"/>
        <w:rPr>
          <w:rFonts w:ascii="Arial" w:eastAsia="Times New Roman" w:hAnsi="Arial" w:cs="Arial"/>
          <w:i/>
          <w:sz w:val="24"/>
          <w:szCs w:val="24"/>
          <w:lang w:eastAsia="ru-RU"/>
        </w:rPr>
      </w:pPr>
    </w:p>
    <w:p w:rsidR="00802CD0" w:rsidRDefault="00802CD0" w:rsidP="00B569D9">
      <w:pPr>
        <w:spacing w:after="0" w:line="240" w:lineRule="auto"/>
        <w:rPr>
          <w:rFonts w:ascii="Arial" w:eastAsia="Times New Roman" w:hAnsi="Arial" w:cs="Arial"/>
          <w:i/>
          <w:sz w:val="24"/>
          <w:szCs w:val="24"/>
          <w:lang w:eastAsia="ru-RU"/>
        </w:rPr>
      </w:pPr>
    </w:p>
    <w:p w:rsidR="00802CD0" w:rsidRDefault="00802CD0" w:rsidP="00B569D9">
      <w:pPr>
        <w:spacing w:after="0" w:line="240" w:lineRule="auto"/>
        <w:rPr>
          <w:rFonts w:ascii="Arial" w:eastAsia="Times New Roman" w:hAnsi="Arial" w:cs="Arial"/>
          <w:i/>
          <w:sz w:val="24"/>
          <w:szCs w:val="24"/>
          <w:lang w:eastAsia="ru-RU"/>
        </w:rPr>
      </w:pPr>
    </w:p>
    <w:p w:rsidR="00802CD0" w:rsidRDefault="00802CD0" w:rsidP="00B569D9">
      <w:pPr>
        <w:spacing w:after="0" w:line="240" w:lineRule="auto"/>
        <w:rPr>
          <w:rFonts w:ascii="Arial" w:eastAsia="Times New Roman" w:hAnsi="Arial" w:cs="Arial"/>
          <w:i/>
          <w:sz w:val="24"/>
          <w:szCs w:val="24"/>
          <w:lang w:eastAsia="ru-RU"/>
        </w:rPr>
      </w:pPr>
    </w:p>
    <w:p w:rsidR="00802CD0" w:rsidRDefault="00802CD0" w:rsidP="00B569D9">
      <w:pPr>
        <w:spacing w:after="0" w:line="240" w:lineRule="auto"/>
        <w:rPr>
          <w:rFonts w:ascii="Arial" w:eastAsia="Times New Roman" w:hAnsi="Arial" w:cs="Arial"/>
          <w:i/>
          <w:sz w:val="24"/>
          <w:szCs w:val="24"/>
          <w:lang w:eastAsia="ru-RU"/>
        </w:rPr>
      </w:pPr>
    </w:p>
    <w:p w:rsidR="00802CD0" w:rsidRDefault="00802CD0" w:rsidP="00B569D9">
      <w:pPr>
        <w:spacing w:after="0" w:line="240" w:lineRule="auto"/>
        <w:rPr>
          <w:rFonts w:ascii="Arial" w:eastAsia="Times New Roman" w:hAnsi="Arial" w:cs="Arial"/>
          <w:i/>
          <w:sz w:val="24"/>
          <w:szCs w:val="24"/>
          <w:lang w:eastAsia="ru-RU"/>
        </w:rPr>
      </w:pPr>
    </w:p>
    <w:p w:rsidR="00802CD0" w:rsidRDefault="00802CD0" w:rsidP="00B569D9">
      <w:pPr>
        <w:spacing w:after="0" w:line="240" w:lineRule="auto"/>
        <w:rPr>
          <w:rFonts w:ascii="Arial" w:eastAsia="Times New Roman" w:hAnsi="Arial" w:cs="Arial"/>
          <w:i/>
          <w:sz w:val="24"/>
          <w:szCs w:val="24"/>
          <w:lang w:eastAsia="ru-RU"/>
        </w:rPr>
      </w:pPr>
    </w:p>
    <w:p w:rsidR="00802CD0" w:rsidRDefault="00802CD0" w:rsidP="00B569D9">
      <w:pPr>
        <w:spacing w:after="0" w:line="240" w:lineRule="auto"/>
        <w:rPr>
          <w:rFonts w:ascii="Arial" w:eastAsia="Times New Roman" w:hAnsi="Arial" w:cs="Arial"/>
          <w:i/>
          <w:sz w:val="24"/>
          <w:szCs w:val="24"/>
          <w:lang w:eastAsia="ru-RU"/>
        </w:rPr>
      </w:pPr>
    </w:p>
    <w:p w:rsidR="00802CD0" w:rsidRDefault="00802CD0" w:rsidP="00B569D9">
      <w:pPr>
        <w:spacing w:after="0" w:line="240" w:lineRule="auto"/>
        <w:rPr>
          <w:rFonts w:ascii="Arial" w:eastAsia="Times New Roman" w:hAnsi="Arial" w:cs="Arial"/>
          <w:i/>
          <w:sz w:val="24"/>
          <w:szCs w:val="24"/>
          <w:lang w:eastAsia="ru-RU"/>
        </w:rPr>
      </w:pPr>
    </w:p>
    <w:p w:rsidR="00802CD0" w:rsidRDefault="00802CD0" w:rsidP="00B569D9">
      <w:pPr>
        <w:spacing w:after="0" w:line="240" w:lineRule="auto"/>
        <w:rPr>
          <w:rFonts w:ascii="Arial" w:eastAsia="Times New Roman" w:hAnsi="Arial" w:cs="Arial"/>
          <w:i/>
          <w:sz w:val="24"/>
          <w:szCs w:val="24"/>
          <w:lang w:eastAsia="ru-RU"/>
        </w:rPr>
      </w:pPr>
    </w:p>
    <w:p w:rsidR="00802CD0" w:rsidRDefault="00802CD0" w:rsidP="00B569D9">
      <w:pPr>
        <w:spacing w:after="0" w:line="240" w:lineRule="auto"/>
        <w:rPr>
          <w:rFonts w:ascii="Arial" w:eastAsia="Times New Roman" w:hAnsi="Arial" w:cs="Arial"/>
          <w:i/>
          <w:sz w:val="24"/>
          <w:szCs w:val="24"/>
          <w:lang w:eastAsia="ru-RU"/>
        </w:rPr>
      </w:pPr>
    </w:p>
    <w:p w:rsidR="00802CD0" w:rsidRDefault="00802CD0" w:rsidP="00B569D9">
      <w:pPr>
        <w:spacing w:after="0" w:line="240" w:lineRule="auto"/>
        <w:rPr>
          <w:rFonts w:ascii="Arial" w:eastAsia="Times New Roman" w:hAnsi="Arial" w:cs="Arial"/>
          <w:i/>
          <w:sz w:val="24"/>
          <w:szCs w:val="24"/>
          <w:lang w:eastAsia="ru-RU"/>
        </w:rPr>
      </w:pPr>
    </w:p>
    <w:p w:rsidR="00802CD0" w:rsidRDefault="00802CD0" w:rsidP="00B569D9">
      <w:pPr>
        <w:spacing w:after="0" w:line="240" w:lineRule="auto"/>
        <w:rPr>
          <w:rFonts w:ascii="Arial" w:eastAsia="Times New Roman" w:hAnsi="Arial" w:cs="Arial"/>
          <w:i/>
          <w:sz w:val="24"/>
          <w:szCs w:val="24"/>
          <w:lang w:eastAsia="ru-RU"/>
        </w:rPr>
      </w:pPr>
    </w:p>
    <w:p w:rsidR="00802CD0" w:rsidRDefault="00802CD0" w:rsidP="00B569D9">
      <w:pPr>
        <w:spacing w:after="0" w:line="240" w:lineRule="auto"/>
        <w:rPr>
          <w:rFonts w:ascii="Arial" w:eastAsia="Times New Roman" w:hAnsi="Arial" w:cs="Arial"/>
          <w:i/>
          <w:sz w:val="24"/>
          <w:szCs w:val="24"/>
          <w:lang w:eastAsia="ru-RU"/>
        </w:rPr>
      </w:pPr>
    </w:p>
    <w:p w:rsidR="00802CD0" w:rsidRDefault="00802CD0" w:rsidP="00B569D9">
      <w:pPr>
        <w:spacing w:after="0" w:line="240" w:lineRule="auto"/>
        <w:rPr>
          <w:rFonts w:ascii="Arial" w:eastAsia="Times New Roman" w:hAnsi="Arial" w:cs="Arial"/>
          <w:i/>
          <w:sz w:val="24"/>
          <w:szCs w:val="24"/>
          <w:lang w:eastAsia="ru-RU"/>
        </w:rPr>
      </w:pPr>
    </w:p>
    <w:p w:rsidR="00802CD0" w:rsidRDefault="00802CD0" w:rsidP="00B569D9">
      <w:pPr>
        <w:spacing w:after="0" w:line="240" w:lineRule="auto"/>
        <w:rPr>
          <w:rFonts w:ascii="Arial" w:eastAsia="Times New Roman" w:hAnsi="Arial" w:cs="Arial"/>
          <w:i/>
          <w:sz w:val="24"/>
          <w:szCs w:val="24"/>
          <w:lang w:eastAsia="ru-RU"/>
        </w:rPr>
      </w:pPr>
    </w:p>
    <w:p w:rsidR="00802CD0" w:rsidRDefault="00802CD0" w:rsidP="00B569D9">
      <w:pPr>
        <w:spacing w:after="0" w:line="240" w:lineRule="auto"/>
        <w:rPr>
          <w:rFonts w:ascii="Arial" w:eastAsia="Times New Roman" w:hAnsi="Arial" w:cs="Arial"/>
          <w:i/>
          <w:sz w:val="24"/>
          <w:szCs w:val="24"/>
          <w:lang w:eastAsia="ru-RU"/>
        </w:rPr>
      </w:pPr>
    </w:p>
    <w:p w:rsidR="00B569D9" w:rsidRPr="00B569D9" w:rsidRDefault="00B569D9" w:rsidP="00B569D9">
      <w:pPr>
        <w:spacing w:after="0" w:line="240" w:lineRule="auto"/>
        <w:rPr>
          <w:rFonts w:ascii="Arial" w:eastAsia="Times New Roman" w:hAnsi="Arial" w:cs="Arial"/>
          <w:i/>
          <w:sz w:val="24"/>
          <w:szCs w:val="24"/>
          <w:lang w:eastAsia="ru-RU"/>
        </w:rPr>
      </w:pPr>
      <w:r w:rsidRPr="00B569D9">
        <w:rPr>
          <w:rFonts w:ascii="Arial" w:eastAsia="Times New Roman" w:hAnsi="Arial" w:cs="Arial"/>
          <w:i/>
          <w:sz w:val="24"/>
          <w:szCs w:val="24"/>
          <w:lang w:eastAsia="ru-RU"/>
        </w:rPr>
        <w:t>Приложение №7</w:t>
      </w:r>
    </w:p>
    <w:p w:rsidR="00822D29" w:rsidRPr="005177C9" w:rsidRDefault="00822D29" w:rsidP="00822D29">
      <w:pPr>
        <w:spacing w:before="100" w:beforeAutospacing="1" w:after="100" w:afterAutospacing="1" w:line="240" w:lineRule="auto"/>
        <w:jc w:val="center"/>
        <w:rPr>
          <w:rFonts w:ascii="Arial" w:eastAsia="Times New Roman" w:hAnsi="Arial" w:cs="Arial"/>
          <w:b/>
          <w:sz w:val="24"/>
          <w:szCs w:val="24"/>
          <w:lang w:eastAsia="ru-RU"/>
        </w:rPr>
      </w:pPr>
      <w:r w:rsidRPr="005177C9">
        <w:rPr>
          <w:rFonts w:ascii="Arial" w:eastAsia="Times New Roman" w:hAnsi="Arial" w:cs="Arial"/>
          <w:b/>
          <w:sz w:val="24"/>
          <w:szCs w:val="24"/>
          <w:lang w:eastAsia="ru-RU"/>
        </w:rPr>
        <w:t>Анкета для учащихся</w:t>
      </w:r>
    </w:p>
    <w:p w:rsidR="00822D29" w:rsidRPr="005177C9" w:rsidRDefault="00822D29" w:rsidP="00822D29">
      <w:pPr>
        <w:numPr>
          <w:ilvl w:val="0"/>
          <w:numId w:val="1"/>
        </w:numPr>
        <w:tabs>
          <w:tab w:val="clear" w:pos="720"/>
          <w:tab w:val="num" w:pos="142"/>
        </w:tabs>
        <w:spacing w:before="100" w:beforeAutospacing="1" w:after="100" w:afterAutospacing="1" w:line="240" w:lineRule="auto"/>
        <w:ind w:hanging="578"/>
        <w:jc w:val="both"/>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В каком классе, какие портфели у вас были? (Класс, форма, цвет) </w:t>
      </w:r>
    </w:p>
    <w:p w:rsidR="00822D29" w:rsidRPr="005177C9" w:rsidRDefault="00822D29" w:rsidP="00822D29">
      <w:pPr>
        <w:numPr>
          <w:ilvl w:val="0"/>
          <w:numId w:val="1"/>
        </w:numPr>
        <w:tabs>
          <w:tab w:val="clear" w:pos="720"/>
          <w:tab w:val="num" w:pos="142"/>
        </w:tabs>
        <w:spacing w:before="100" w:beforeAutospacing="1" w:after="100" w:afterAutospacing="1" w:line="240" w:lineRule="auto"/>
        <w:ind w:hanging="578"/>
        <w:jc w:val="both"/>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Кто выбирает для вас портфель? </w:t>
      </w:r>
    </w:p>
    <w:p w:rsidR="00822D29" w:rsidRPr="005177C9" w:rsidRDefault="00822D29" w:rsidP="00822D29">
      <w:pPr>
        <w:numPr>
          <w:ilvl w:val="1"/>
          <w:numId w:val="1"/>
        </w:numPr>
        <w:tabs>
          <w:tab w:val="num" w:pos="142"/>
        </w:tabs>
        <w:spacing w:before="100" w:beforeAutospacing="1" w:after="100" w:afterAutospacing="1" w:line="240" w:lineRule="auto"/>
        <w:ind w:hanging="578"/>
        <w:jc w:val="both"/>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Я сам (сама) </w:t>
      </w:r>
    </w:p>
    <w:p w:rsidR="00822D29" w:rsidRPr="005177C9" w:rsidRDefault="00822D29" w:rsidP="00822D29">
      <w:pPr>
        <w:numPr>
          <w:ilvl w:val="1"/>
          <w:numId w:val="1"/>
        </w:numPr>
        <w:tabs>
          <w:tab w:val="num" w:pos="142"/>
        </w:tabs>
        <w:spacing w:before="100" w:beforeAutospacing="1" w:after="100" w:afterAutospacing="1" w:line="240" w:lineRule="auto"/>
        <w:ind w:hanging="578"/>
        <w:jc w:val="both"/>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Мама </w:t>
      </w:r>
    </w:p>
    <w:p w:rsidR="00822D29" w:rsidRPr="005177C9" w:rsidRDefault="00822D29" w:rsidP="00822D29">
      <w:pPr>
        <w:numPr>
          <w:ilvl w:val="1"/>
          <w:numId w:val="1"/>
        </w:numPr>
        <w:tabs>
          <w:tab w:val="num" w:pos="142"/>
        </w:tabs>
        <w:spacing w:before="100" w:beforeAutospacing="1" w:after="100" w:afterAutospacing="1" w:line="240" w:lineRule="auto"/>
        <w:ind w:hanging="578"/>
        <w:jc w:val="both"/>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Папа </w:t>
      </w:r>
    </w:p>
    <w:p w:rsidR="00822D29" w:rsidRPr="005177C9" w:rsidRDefault="00822D29" w:rsidP="00822D29">
      <w:pPr>
        <w:numPr>
          <w:ilvl w:val="1"/>
          <w:numId w:val="1"/>
        </w:numPr>
        <w:tabs>
          <w:tab w:val="num" w:pos="142"/>
        </w:tabs>
        <w:spacing w:before="100" w:beforeAutospacing="1" w:after="100" w:afterAutospacing="1" w:line="240" w:lineRule="auto"/>
        <w:ind w:hanging="578"/>
        <w:jc w:val="both"/>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С родителями вместе </w:t>
      </w:r>
    </w:p>
    <w:p w:rsidR="00822D29" w:rsidRPr="005177C9" w:rsidRDefault="00822D29" w:rsidP="00822D29">
      <w:pPr>
        <w:numPr>
          <w:ilvl w:val="1"/>
          <w:numId w:val="1"/>
        </w:numPr>
        <w:tabs>
          <w:tab w:val="num" w:pos="142"/>
        </w:tabs>
        <w:spacing w:before="100" w:beforeAutospacing="1" w:after="100" w:afterAutospacing="1" w:line="240" w:lineRule="auto"/>
        <w:ind w:hanging="578"/>
        <w:jc w:val="both"/>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Родственники (кто?) </w:t>
      </w:r>
    </w:p>
    <w:p w:rsidR="00822D29" w:rsidRPr="005177C9" w:rsidRDefault="00822D29" w:rsidP="00822D29">
      <w:pPr>
        <w:numPr>
          <w:ilvl w:val="0"/>
          <w:numId w:val="1"/>
        </w:numPr>
        <w:tabs>
          <w:tab w:val="clear" w:pos="720"/>
          <w:tab w:val="num" w:pos="142"/>
        </w:tabs>
        <w:spacing w:before="100" w:beforeAutospacing="1" w:after="100" w:afterAutospacing="1" w:line="240" w:lineRule="auto"/>
        <w:ind w:hanging="578"/>
        <w:jc w:val="both"/>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Где покупаете портфель? </w:t>
      </w:r>
    </w:p>
    <w:p w:rsidR="00822D29" w:rsidRPr="005177C9" w:rsidRDefault="00822D29" w:rsidP="00822D29">
      <w:pPr>
        <w:numPr>
          <w:ilvl w:val="1"/>
          <w:numId w:val="1"/>
        </w:numPr>
        <w:tabs>
          <w:tab w:val="num" w:pos="142"/>
        </w:tabs>
        <w:spacing w:before="100" w:beforeAutospacing="1" w:after="100" w:afterAutospacing="1" w:line="240" w:lineRule="auto"/>
        <w:ind w:hanging="578"/>
        <w:jc w:val="both"/>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В магазине </w:t>
      </w:r>
    </w:p>
    <w:p w:rsidR="00822D29" w:rsidRPr="005177C9" w:rsidRDefault="00822D29" w:rsidP="00822D29">
      <w:pPr>
        <w:numPr>
          <w:ilvl w:val="1"/>
          <w:numId w:val="1"/>
        </w:numPr>
        <w:tabs>
          <w:tab w:val="num" w:pos="142"/>
        </w:tabs>
        <w:spacing w:before="100" w:beforeAutospacing="1" w:after="100" w:afterAutospacing="1" w:line="240" w:lineRule="auto"/>
        <w:ind w:hanging="578"/>
        <w:jc w:val="both"/>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На рынке </w:t>
      </w:r>
    </w:p>
    <w:p w:rsidR="00822D29" w:rsidRPr="005177C9" w:rsidRDefault="00822D29" w:rsidP="00822D29">
      <w:pPr>
        <w:numPr>
          <w:ilvl w:val="0"/>
          <w:numId w:val="1"/>
        </w:numPr>
        <w:tabs>
          <w:tab w:val="clear" w:pos="720"/>
          <w:tab w:val="num" w:pos="142"/>
        </w:tabs>
        <w:spacing w:before="100" w:beforeAutospacing="1" w:after="100" w:afterAutospacing="1" w:line="240" w:lineRule="auto"/>
        <w:ind w:hanging="578"/>
        <w:jc w:val="both"/>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Выбираете портфель, изготовленный у нас в России или в другой стране (импортный)? </w:t>
      </w:r>
    </w:p>
    <w:p w:rsidR="00822D29" w:rsidRPr="005177C9" w:rsidRDefault="00822D29" w:rsidP="00822D29">
      <w:pPr>
        <w:numPr>
          <w:ilvl w:val="1"/>
          <w:numId w:val="1"/>
        </w:numPr>
        <w:tabs>
          <w:tab w:val="num" w:pos="142"/>
        </w:tabs>
        <w:spacing w:before="100" w:beforeAutospacing="1" w:after="100" w:afterAutospacing="1" w:line="240" w:lineRule="auto"/>
        <w:ind w:hanging="578"/>
        <w:jc w:val="both"/>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Российский </w:t>
      </w:r>
    </w:p>
    <w:p w:rsidR="00822D29" w:rsidRPr="005177C9" w:rsidRDefault="00822D29" w:rsidP="00822D29">
      <w:pPr>
        <w:numPr>
          <w:ilvl w:val="1"/>
          <w:numId w:val="1"/>
        </w:numPr>
        <w:tabs>
          <w:tab w:val="num" w:pos="142"/>
        </w:tabs>
        <w:spacing w:before="100" w:beforeAutospacing="1" w:after="100" w:afterAutospacing="1" w:line="240" w:lineRule="auto"/>
        <w:ind w:hanging="578"/>
        <w:jc w:val="both"/>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Импортный </w:t>
      </w:r>
    </w:p>
    <w:p w:rsidR="00822D29" w:rsidRPr="005177C9" w:rsidRDefault="00822D29" w:rsidP="00822D29">
      <w:pPr>
        <w:numPr>
          <w:ilvl w:val="0"/>
          <w:numId w:val="1"/>
        </w:numPr>
        <w:tabs>
          <w:tab w:val="clear" w:pos="720"/>
          <w:tab w:val="num" w:pos="142"/>
        </w:tabs>
        <w:spacing w:before="100" w:beforeAutospacing="1" w:after="100" w:afterAutospacing="1" w:line="240" w:lineRule="auto"/>
        <w:ind w:hanging="578"/>
        <w:jc w:val="both"/>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По каким критериям (признакам) выбираете? (Можете отметить несколько признаков сразу) </w:t>
      </w:r>
    </w:p>
    <w:p w:rsidR="00822D29" w:rsidRPr="005177C9" w:rsidRDefault="00822D29" w:rsidP="00822D29">
      <w:pPr>
        <w:numPr>
          <w:ilvl w:val="1"/>
          <w:numId w:val="1"/>
        </w:numPr>
        <w:tabs>
          <w:tab w:val="num" w:pos="142"/>
        </w:tabs>
        <w:spacing w:before="100" w:beforeAutospacing="1" w:after="100" w:afterAutospacing="1" w:line="240" w:lineRule="auto"/>
        <w:ind w:hanging="578"/>
        <w:jc w:val="both"/>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Цвет </w:t>
      </w:r>
    </w:p>
    <w:p w:rsidR="00822D29" w:rsidRPr="005177C9" w:rsidRDefault="00822D29" w:rsidP="00822D29">
      <w:pPr>
        <w:numPr>
          <w:ilvl w:val="1"/>
          <w:numId w:val="1"/>
        </w:numPr>
        <w:tabs>
          <w:tab w:val="num" w:pos="142"/>
        </w:tabs>
        <w:spacing w:before="100" w:beforeAutospacing="1" w:after="100" w:afterAutospacing="1" w:line="240" w:lineRule="auto"/>
        <w:ind w:hanging="578"/>
        <w:jc w:val="both"/>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Форма </w:t>
      </w:r>
    </w:p>
    <w:p w:rsidR="00822D29" w:rsidRPr="005177C9" w:rsidRDefault="00822D29" w:rsidP="00822D29">
      <w:pPr>
        <w:numPr>
          <w:ilvl w:val="1"/>
          <w:numId w:val="1"/>
        </w:numPr>
        <w:tabs>
          <w:tab w:val="num" w:pos="142"/>
        </w:tabs>
        <w:spacing w:before="100" w:beforeAutospacing="1" w:after="100" w:afterAutospacing="1" w:line="240" w:lineRule="auto"/>
        <w:ind w:hanging="578"/>
        <w:jc w:val="both"/>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Цена </w:t>
      </w:r>
    </w:p>
    <w:p w:rsidR="00822D29" w:rsidRPr="005177C9" w:rsidRDefault="00822D29" w:rsidP="00822D29">
      <w:pPr>
        <w:numPr>
          <w:ilvl w:val="1"/>
          <w:numId w:val="1"/>
        </w:numPr>
        <w:tabs>
          <w:tab w:val="num" w:pos="142"/>
        </w:tabs>
        <w:spacing w:before="100" w:beforeAutospacing="1" w:after="100" w:afterAutospacing="1" w:line="240" w:lineRule="auto"/>
        <w:ind w:hanging="578"/>
        <w:jc w:val="both"/>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Удобство </w:t>
      </w:r>
    </w:p>
    <w:p w:rsidR="00822D29" w:rsidRPr="005177C9" w:rsidRDefault="00822D29" w:rsidP="00822D29">
      <w:pPr>
        <w:numPr>
          <w:ilvl w:val="0"/>
          <w:numId w:val="1"/>
        </w:numPr>
        <w:tabs>
          <w:tab w:val="clear" w:pos="720"/>
          <w:tab w:val="num" w:pos="142"/>
        </w:tabs>
        <w:spacing w:before="100" w:beforeAutospacing="1" w:after="100" w:afterAutospacing="1" w:line="240" w:lineRule="auto"/>
        <w:ind w:hanging="578"/>
        <w:jc w:val="both"/>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Какого цвета, формы портфель вам нравится? Напишите </w:t>
      </w:r>
    </w:p>
    <w:p w:rsidR="00822D29" w:rsidRPr="005177C9" w:rsidRDefault="00822D29" w:rsidP="00822D29">
      <w:pPr>
        <w:numPr>
          <w:ilvl w:val="0"/>
          <w:numId w:val="1"/>
        </w:numPr>
        <w:tabs>
          <w:tab w:val="clear" w:pos="720"/>
          <w:tab w:val="num" w:pos="142"/>
        </w:tabs>
        <w:spacing w:before="100" w:beforeAutospacing="1" w:after="100" w:afterAutospacing="1" w:line="240" w:lineRule="auto"/>
        <w:ind w:hanging="578"/>
        <w:jc w:val="both"/>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Как долго пользуетесь одним портфелем? Напишите </w:t>
      </w:r>
    </w:p>
    <w:p w:rsidR="00822D29" w:rsidRPr="005177C9" w:rsidRDefault="00822D29" w:rsidP="00822D29">
      <w:pPr>
        <w:numPr>
          <w:ilvl w:val="0"/>
          <w:numId w:val="1"/>
        </w:numPr>
        <w:tabs>
          <w:tab w:val="clear" w:pos="720"/>
          <w:tab w:val="num" w:pos="142"/>
        </w:tabs>
        <w:spacing w:before="100" w:beforeAutospacing="1" w:after="100" w:afterAutospacing="1" w:line="240" w:lineRule="auto"/>
        <w:ind w:hanging="578"/>
        <w:jc w:val="both"/>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По какой причине меняете портфель? Напишите </w:t>
      </w:r>
    </w:p>
    <w:p w:rsidR="00822D29" w:rsidRDefault="00822D29" w:rsidP="00822D29">
      <w:pPr>
        <w:numPr>
          <w:ilvl w:val="0"/>
          <w:numId w:val="1"/>
        </w:numPr>
        <w:tabs>
          <w:tab w:val="clear" w:pos="720"/>
          <w:tab w:val="num" w:pos="142"/>
        </w:tabs>
        <w:spacing w:before="100" w:beforeAutospacing="1" w:after="100" w:afterAutospacing="1" w:line="240" w:lineRule="auto"/>
        <w:ind w:hanging="578"/>
        <w:jc w:val="both"/>
        <w:rPr>
          <w:rFonts w:ascii="Arial" w:eastAsia="Times New Roman" w:hAnsi="Arial" w:cs="Arial"/>
          <w:sz w:val="24"/>
          <w:szCs w:val="24"/>
          <w:lang w:eastAsia="ru-RU"/>
        </w:rPr>
      </w:pPr>
      <w:r w:rsidRPr="005177C9">
        <w:rPr>
          <w:rFonts w:ascii="Arial" w:eastAsia="Times New Roman" w:hAnsi="Arial" w:cs="Arial"/>
          <w:sz w:val="24"/>
          <w:szCs w:val="24"/>
          <w:lang w:eastAsia="ru-RU"/>
        </w:rPr>
        <w:t xml:space="preserve">Какими вы видите портфель школьника в будущем? Можете написать или нарисовать! </w:t>
      </w:r>
    </w:p>
    <w:p w:rsidR="0049790D" w:rsidRPr="005177C9" w:rsidRDefault="0049790D" w:rsidP="0049790D">
      <w:pPr>
        <w:spacing w:before="100" w:beforeAutospacing="1" w:after="100" w:afterAutospacing="1" w:line="240" w:lineRule="auto"/>
        <w:ind w:left="720"/>
        <w:jc w:val="both"/>
        <w:rPr>
          <w:rFonts w:ascii="Arial" w:eastAsia="Times New Roman" w:hAnsi="Arial" w:cs="Arial"/>
          <w:sz w:val="24"/>
          <w:szCs w:val="24"/>
          <w:lang w:eastAsia="ru-RU"/>
        </w:rPr>
      </w:pPr>
    </w:p>
    <w:p w:rsidR="00802CD0" w:rsidRDefault="00802CD0" w:rsidP="00F547B8">
      <w:pPr>
        <w:spacing w:after="0" w:line="240" w:lineRule="auto"/>
        <w:jc w:val="center"/>
        <w:rPr>
          <w:rFonts w:ascii="Arial" w:eastAsia="Times New Roman" w:hAnsi="Arial" w:cs="Arial"/>
          <w:b/>
          <w:sz w:val="24"/>
          <w:szCs w:val="24"/>
          <w:lang w:eastAsia="ru-RU"/>
        </w:rPr>
      </w:pPr>
    </w:p>
    <w:p w:rsidR="00EF519F" w:rsidRPr="00F547B8" w:rsidRDefault="00F547B8" w:rsidP="00F547B8">
      <w:pPr>
        <w:spacing w:after="0" w:line="240" w:lineRule="auto"/>
        <w:jc w:val="center"/>
        <w:rPr>
          <w:rFonts w:ascii="Arial" w:eastAsia="Times New Roman" w:hAnsi="Arial" w:cs="Arial"/>
          <w:b/>
          <w:sz w:val="24"/>
          <w:szCs w:val="24"/>
          <w:lang w:eastAsia="ru-RU"/>
        </w:rPr>
      </w:pPr>
      <w:r w:rsidRPr="00F547B8">
        <w:rPr>
          <w:rFonts w:ascii="Arial" w:eastAsia="Times New Roman" w:hAnsi="Arial" w:cs="Arial"/>
          <w:b/>
          <w:sz w:val="24"/>
          <w:szCs w:val="24"/>
          <w:lang w:eastAsia="ru-RU"/>
        </w:rPr>
        <w:t>Исследовательская работа</w:t>
      </w:r>
    </w:p>
    <w:p w:rsidR="00EF519F" w:rsidRPr="005177C9" w:rsidRDefault="00F547B8" w:rsidP="00EF519F">
      <w:pPr>
        <w:spacing w:after="0" w:line="240" w:lineRule="auto"/>
        <w:rPr>
          <w:rFonts w:ascii="Arial" w:eastAsia="Times New Roman" w:hAnsi="Arial" w:cs="Arial"/>
          <w:sz w:val="24"/>
          <w:szCs w:val="24"/>
          <w:lang w:eastAsia="ru-RU"/>
        </w:rPr>
      </w:pPr>
      <w:r w:rsidRPr="00F547B8">
        <w:rPr>
          <w:rFonts w:ascii="Arial" w:eastAsia="Times New Roman" w:hAnsi="Arial" w:cs="Arial"/>
          <w:b/>
          <w:noProof/>
          <w:sz w:val="24"/>
          <w:szCs w:val="24"/>
          <w:lang w:eastAsia="ru-RU"/>
        </w:rPr>
        <w:drawing>
          <wp:anchor distT="0" distB="0" distL="114300" distR="114300" simplePos="0" relativeHeight="251664384" behindDoc="0" locked="0" layoutInCell="1" allowOverlap="1" wp14:anchorId="32A5F92D" wp14:editId="24550FF6">
            <wp:simplePos x="0" y="0"/>
            <wp:positionH relativeFrom="column">
              <wp:posOffset>-72390</wp:posOffset>
            </wp:positionH>
            <wp:positionV relativeFrom="paragraph">
              <wp:posOffset>139700</wp:posOffset>
            </wp:positionV>
            <wp:extent cx="3473213" cy="2324100"/>
            <wp:effectExtent l="19050" t="0" r="13335" b="742950"/>
            <wp:wrapNone/>
            <wp:docPr id="17" name="Рисунок 17" descr="C:\Users\User\Desktop\Документы\Савина ТА\ФОТО\Ряшин Кирилл Портфель\IMG_8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ументы\Савина ТА\ФОТО\Ряшин Кирилл Портфель\IMG_8963.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411" t="17290" r="9189"/>
                    <a:stretch/>
                  </pic:blipFill>
                  <pic:spPr bwMode="auto">
                    <a:xfrm>
                      <a:off x="0" y="0"/>
                      <a:ext cx="3473213" cy="2324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519F" w:rsidRPr="005177C9" w:rsidRDefault="00EF519F" w:rsidP="00EF519F">
      <w:pPr>
        <w:spacing w:after="0" w:line="240" w:lineRule="auto"/>
        <w:rPr>
          <w:rFonts w:ascii="Arial" w:eastAsia="Times New Roman" w:hAnsi="Arial" w:cs="Arial"/>
          <w:sz w:val="24"/>
          <w:szCs w:val="24"/>
          <w:lang w:eastAsia="ru-RU"/>
        </w:rPr>
      </w:pPr>
    </w:p>
    <w:p w:rsidR="00EF519F" w:rsidRPr="005177C9" w:rsidRDefault="00F547B8" w:rsidP="00EF519F">
      <w:pPr>
        <w:spacing w:after="0" w:line="240" w:lineRule="auto"/>
        <w:rPr>
          <w:rFonts w:ascii="Arial" w:eastAsia="Times New Roman" w:hAnsi="Arial" w:cs="Arial"/>
          <w:sz w:val="24"/>
          <w:szCs w:val="24"/>
          <w:lang w:eastAsia="ru-RU"/>
        </w:rPr>
      </w:pPr>
      <w:r w:rsidRPr="00F547B8">
        <w:rPr>
          <w:rFonts w:ascii="Arial" w:hAnsi="Arial" w:cs="Arial"/>
          <w:b/>
          <w:noProof/>
          <w:sz w:val="24"/>
          <w:szCs w:val="24"/>
          <w:lang w:eastAsia="ru-RU"/>
        </w:rPr>
        <w:drawing>
          <wp:anchor distT="0" distB="0" distL="114300" distR="114300" simplePos="0" relativeHeight="251665408" behindDoc="0" locked="0" layoutInCell="1" allowOverlap="1" wp14:anchorId="776E820C" wp14:editId="65800330">
            <wp:simplePos x="0" y="0"/>
            <wp:positionH relativeFrom="column">
              <wp:posOffset>3566160</wp:posOffset>
            </wp:positionH>
            <wp:positionV relativeFrom="paragraph">
              <wp:posOffset>10160</wp:posOffset>
            </wp:positionV>
            <wp:extent cx="2511425" cy="2314575"/>
            <wp:effectExtent l="323850" t="323850" r="327025" b="333375"/>
            <wp:wrapNone/>
            <wp:docPr id="18" name="Рисунок 18" descr="C:\Users\User\Desktop\Документы\Савина ТА\ФОТО\Ряшин Кирилл Портфель\IMG_8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окументы\Савина ТА\ФОТО\Ряшин Кирилл Портфель\IMG_8965.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1495" t="9579" r="13084"/>
                    <a:stretch/>
                  </pic:blipFill>
                  <pic:spPr bwMode="auto">
                    <a:xfrm>
                      <a:off x="0" y="0"/>
                      <a:ext cx="2511425" cy="23145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519F" w:rsidRPr="005177C9" w:rsidRDefault="00EF519F" w:rsidP="00EF519F">
      <w:pPr>
        <w:spacing w:after="0" w:line="240" w:lineRule="auto"/>
        <w:rPr>
          <w:rFonts w:ascii="Arial" w:eastAsia="Times New Roman" w:hAnsi="Arial" w:cs="Arial"/>
          <w:sz w:val="24"/>
          <w:szCs w:val="24"/>
          <w:lang w:eastAsia="ru-RU"/>
        </w:rPr>
      </w:pPr>
    </w:p>
    <w:p w:rsidR="00EF519F" w:rsidRPr="005177C9" w:rsidRDefault="00EF519F" w:rsidP="00EF519F">
      <w:pPr>
        <w:spacing w:after="0" w:line="240" w:lineRule="auto"/>
        <w:rPr>
          <w:rFonts w:ascii="Arial" w:eastAsia="Times New Roman" w:hAnsi="Arial" w:cs="Arial"/>
          <w:sz w:val="24"/>
          <w:szCs w:val="24"/>
          <w:lang w:eastAsia="ru-RU"/>
        </w:rPr>
      </w:pPr>
    </w:p>
    <w:p w:rsidR="00EF519F" w:rsidRPr="005177C9" w:rsidRDefault="00EF519F" w:rsidP="00EF519F">
      <w:pPr>
        <w:spacing w:after="0" w:line="240" w:lineRule="auto"/>
        <w:rPr>
          <w:rFonts w:ascii="Arial" w:eastAsia="Times New Roman" w:hAnsi="Arial" w:cs="Arial"/>
          <w:sz w:val="24"/>
          <w:szCs w:val="24"/>
          <w:lang w:eastAsia="ru-RU"/>
        </w:rPr>
      </w:pPr>
    </w:p>
    <w:p w:rsidR="00EF519F" w:rsidRPr="005177C9" w:rsidRDefault="00EF519F" w:rsidP="00EF519F">
      <w:pPr>
        <w:spacing w:after="0" w:line="240" w:lineRule="auto"/>
        <w:rPr>
          <w:rFonts w:ascii="Arial" w:eastAsia="Times New Roman" w:hAnsi="Arial" w:cs="Arial"/>
          <w:sz w:val="24"/>
          <w:szCs w:val="24"/>
          <w:lang w:eastAsia="ru-RU"/>
        </w:rPr>
      </w:pPr>
    </w:p>
    <w:p w:rsidR="00EF519F" w:rsidRPr="005177C9" w:rsidRDefault="00EF519F" w:rsidP="00EF519F">
      <w:pPr>
        <w:spacing w:after="0" w:line="240" w:lineRule="auto"/>
        <w:rPr>
          <w:rFonts w:ascii="Arial" w:eastAsia="Times New Roman" w:hAnsi="Arial" w:cs="Arial"/>
          <w:sz w:val="24"/>
          <w:szCs w:val="24"/>
          <w:lang w:eastAsia="ru-RU"/>
        </w:rPr>
      </w:pPr>
    </w:p>
    <w:p w:rsidR="00EF519F" w:rsidRPr="005177C9" w:rsidRDefault="00EF519F" w:rsidP="00EF519F">
      <w:pPr>
        <w:spacing w:after="0" w:line="240" w:lineRule="auto"/>
        <w:rPr>
          <w:rFonts w:ascii="Arial" w:eastAsia="Times New Roman" w:hAnsi="Arial" w:cs="Arial"/>
          <w:sz w:val="24"/>
          <w:szCs w:val="24"/>
          <w:lang w:eastAsia="ru-RU"/>
        </w:rPr>
      </w:pPr>
    </w:p>
    <w:p w:rsidR="00EF519F" w:rsidRPr="005177C9" w:rsidRDefault="00EF519F" w:rsidP="00EF519F">
      <w:pPr>
        <w:spacing w:after="0" w:line="240" w:lineRule="auto"/>
        <w:rPr>
          <w:rFonts w:ascii="Arial" w:eastAsia="Times New Roman" w:hAnsi="Arial" w:cs="Arial"/>
          <w:sz w:val="24"/>
          <w:szCs w:val="24"/>
          <w:lang w:eastAsia="ru-RU"/>
        </w:rPr>
      </w:pPr>
    </w:p>
    <w:p w:rsidR="00EF519F" w:rsidRPr="005177C9" w:rsidRDefault="00EF519F" w:rsidP="00EF519F">
      <w:pPr>
        <w:spacing w:after="0" w:line="240" w:lineRule="auto"/>
        <w:rPr>
          <w:rFonts w:ascii="Arial" w:eastAsia="Times New Roman" w:hAnsi="Arial" w:cs="Arial"/>
          <w:sz w:val="24"/>
          <w:szCs w:val="24"/>
          <w:lang w:eastAsia="ru-RU"/>
        </w:rPr>
      </w:pPr>
    </w:p>
    <w:p w:rsidR="00EF519F" w:rsidRPr="005177C9" w:rsidRDefault="00EF519F" w:rsidP="00EF519F">
      <w:pPr>
        <w:spacing w:after="0" w:line="240" w:lineRule="auto"/>
        <w:ind w:firstLine="708"/>
        <w:rPr>
          <w:rFonts w:ascii="Arial" w:eastAsia="Times New Roman" w:hAnsi="Arial" w:cs="Arial"/>
          <w:sz w:val="24"/>
          <w:szCs w:val="24"/>
          <w:lang w:eastAsia="ru-RU"/>
        </w:rPr>
      </w:pPr>
    </w:p>
    <w:p w:rsidR="00EF519F" w:rsidRDefault="00EF519F" w:rsidP="00EF519F">
      <w:pPr>
        <w:spacing w:after="0" w:line="240" w:lineRule="auto"/>
        <w:ind w:firstLine="708"/>
        <w:rPr>
          <w:rFonts w:ascii="Arial" w:eastAsia="Times New Roman" w:hAnsi="Arial" w:cs="Arial"/>
          <w:sz w:val="24"/>
          <w:szCs w:val="24"/>
          <w:lang w:eastAsia="ru-RU"/>
        </w:rPr>
      </w:pPr>
    </w:p>
    <w:p w:rsidR="00F547B8" w:rsidRDefault="00F547B8" w:rsidP="00EF519F">
      <w:pPr>
        <w:spacing w:after="0" w:line="240" w:lineRule="auto"/>
        <w:ind w:firstLine="708"/>
        <w:rPr>
          <w:rFonts w:ascii="Arial" w:eastAsia="Times New Roman" w:hAnsi="Arial" w:cs="Arial"/>
          <w:sz w:val="24"/>
          <w:szCs w:val="24"/>
          <w:lang w:eastAsia="ru-RU"/>
        </w:rPr>
      </w:pPr>
    </w:p>
    <w:p w:rsidR="00F547B8" w:rsidRDefault="00F547B8" w:rsidP="00EF519F">
      <w:pPr>
        <w:spacing w:after="0" w:line="240" w:lineRule="auto"/>
        <w:ind w:firstLine="708"/>
        <w:rPr>
          <w:rFonts w:ascii="Arial" w:eastAsia="Times New Roman" w:hAnsi="Arial" w:cs="Arial"/>
          <w:sz w:val="24"/>
          <w:szCs w:val="24"/>
          <w:lang w:eastAsia="ru-RU"/>
        </w:rPr>
      </w:pPr>
    </w:p>
    <w:p w:rsidR="00F547B8" w:rsidRDefault="00F547B8" w:rsidP="00EF519F">
      <w:pPr>
        <w:spacing w:after="0" w:line="240" w:lineRule="auto"/>
        <w:ind w:firstLine="708"/>
        <w:rPr>
          <w:rFonts w:ascii="Arial" w:eastAsia="Times New Roman" w:hAnsi="Arial" w:cs="Arial"/>
          <w:sz w:val="24"/>
          <w:szCs w:val="24"/>
          <w:lang w:eastAsia="ru-RU"/>
        </w:rPr>
      </w:pPr>
    </w:p>
    <w:p w:rsidR="00F547B8" w:rsidRDefault="00F547B8" w:rsidP="00EF519F">
      <w:pPr>
        <w:spacing w:after="0" w:line="240" w:lineRule="auto"/>
        <w:ind w:firstLine="708"/>
        <w:rPr>
          <w:rFonts w:ascii="Arial" w:eastAsia="Times New Roman" w:hAnsi="Arial" w:cs="Arial"/>
          <w:sz w:val="24"/>
          <w:szCs w:val="24"/>
          <w:lang w:eastAsia="ru-RU"/>
        </w:rPr>
      </w:pPr>
    </w:p>
    <w:p w:rsidR="00F547B8" w:rsidRDefault="00F547B8" w:rsidP="00EF519F">
      <w:pPr>
        <w:spacing w:after="0" w:line="240" w:lineRule="auto"/>
        <w:ind w:firstLine="708"/>
        <w:rPr>
          <w:rFonts w:ascii="Arial" w:eastAsia="Times New Roman" w:hAnsi="Arial" w:cs="Arial"/>
          <w:sz w:val="24"/>
          <w:szCs w:val="24"/>
          <w:lang w:eastAsia="ru-RU"/>
        </w:rPr>
      </w:pPr>
    </w:p>
    <w:p w:rsidR="00F547B8" w:rsidRPr="005177C9" w:rsidRDefault="00F547B8" w:rsidP="00EF519F">
      <w:pPr>
        <w:spacing w:after="0" w:line="240" w:lineRule="auto"/>
        <w:ind w:firstLine="708"/>
        <w:rPr>
          <w:rFonts w:ascii="Arial" w:eastAsia="Times New Roman" w:hAnsi="Arial" w:cs="Arial"/>
          <w:sz w:val="24"/>
          <w:szCs w:val="24"/>
          <w:lang w:eastAsia="ru-RU"/>
        </w:rPr>
      </w:pPr>
    </w:p>
    <w:p w:rsidR="00C115A5" w:rsidRDefault="00F547B8">
      <w:pPr>
        <w:rPr>
          <w:rFonts w:ascii="Arial" w:hAnsi="Arial" w:cs="Arial"/>
          <w:sz w:val="24"/>
          <w:szCs w:val="24"/>
        </w:rPr>
      </w:pPr>
      <w:r>
        <w:rPr>
          <w:rFonts w:ascii="Arial" w:hAnsi="Arial" w:cs="Arial"/>
          <w:noProof/>
          <w:sz w:val="24"/>
          <w:szCs w:val="24"/>
          <w:lang w:eastAsia="ru-RU"/>
        </w:rPr>
        <w:drawing>
          <wp:anchor distT="0" distB="0" distL="114300" distR="114300" simplePos="0" relativeHeight="251666432" behindDoc="0" locked="0" layoutInCell="1" allowOverlap="1" wp14:anchorId="0544DBE2" wp14:editId="3DB4260C">
            <wp:simplePos x="0" y="0"/>
            <wp:positionH relativeFrom="column">
              <wp:posOffset>4445</wp:posOffset>
            </wp:positionH>
            <wp:positionV relativeFrom="paragraph">
              <wp:posOffset>111760</wp:posOffset>
            </wp:positionV>
            <wp:extent cx="2724150" cy="2534285"/>
            <wp:effectExtent l="133350" t="152400" r="171450" b="189865"/>
            <wp:wrapNone/>
            <wp:docPr id="19" name="Рисунок 19" descr="C:\Users\User\Desktop\Документы\Савина ТА\ФОТО\Ряшин Кирилл Портфель\IMG_8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окументы\Савина ТА\ФОТО\Ряшин Кирилл Портфель\IMG_8966.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9626" r="8722"/>
                    <a:stretch/>
                  </pic:blipFill>
                  <pic:spPr bwMode="auto">
                    <a:xfrm>
                      <a:off x="0" y="0"/>
                      <a:ext cx="2724150" cy="25342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ru-RU"/>
        </w:rPr>
        <w:drawing>
          <wp:anchor distT="0" distB="0" distL="114300" distR="114300" simplePos="0" relativeHeight="251667456" behindDoc="0" locked="0" layoutInCell="1" allowOverlap="1" wp14:anchorId="7AAE40C6" wp14:editId="09F7DF79">
            <wp:simplePos x="0" y="0"/>
            <wp:positionH relativeFrom="column">
              <wp:posOffset>3242310</wp:posOffset>
            </wp:positionH>
            <wp:positionV relativeFrom="paragraph">
              <wp:posOffset>111760</wp:posOffset>
            </wp:positionV>
            <wp:extent cx="2733675" cy="2383790"/>
            <wp:effectExtent l="304800" t="323850" r="333375" b="321310"/>
            <wp:wrapNone/>
            <wp:docPr id="20" name="Рисунок 20" descr="C:\Users\User\Desktop\Документы\Савина ТА\ФОТО\Ряшин Кирилл Портфель\IMG_8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окументы\Савина ТА\ФОТО\Ряшин Кирилл Портфель\IMG_8968.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8692" t="10748" r="13084"/>
                    <a:stretch/>
                  </pic:blipFill>
                  <pic:spPr bwMode="auto">
                    <a:xfrm>
                      <a:off x="0" y="0"/>
                      <a:ext cx="2733675" cy="23837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05C3" w:rsidRDefault="00C115A5" w:rsidP="00C115A5">
      <w:pPr>
        <w:tabs>
          <w:tab w:val="left" w:pos="5640"/>
        </w:tabs>
        <w:rPr>
          <w:rFonts w:ascii="Arial" w:hAnsi="Arial" w:cs="Arial"/>
          <w:sz w:val="24"/>
          <w:szCs w:val="24"/>
        </w:rPr>
      </w:pPr>
      <w:r>
        <w:rPr>
          <w:rFonts w:ascii="Arial" w:hAnsi="Arial" w:cs="Arial"/>
          <w:sz w:val="24"/>
          <w:szCs w:val="24"/>
        </w:rPr>
        <w:tab/>
      </w:r>
    </w:p>
    <w:p w:rsidR="00C115A5" w:rsidRDefault="00C115A5" w:rsidP="00C115A5">
      <w:pPr>
        <w:tabs>
          <w:tab w:val="left" w:pos="5640"/>
        </w:tabs>
        <w:rPr>
          <w:rFonts w:ascii="Arial" w:hAnsi="Arial" w:cs="Arial"/>
          <w:sz w:val="24"/>
          <w:szCs w:val="24"/>
        </w:rPr>
      </w:pPr>
    </w:p>
    <w:p w:rsidR="00C115A5" w:rsidRDefault="00C115A5" w:rsidP="00C115A5">
      <w:pPr>
        <w:tabs>
          <w:tab w:val="left" w:pos="5640"/>
        </w:tabs>
        <w:rPr>
          <w:rFonts w:ascii="Arial" w:hAnsi="Arial" w:cs="Arial"/>
          <w:sz w:val="24"/>
          <w:szCs w:val="24"/>
        </w:rPr>
      </w:pPr>
    </w:p>
    <w:p w:rsidR="00C115A5" w:rsidRDefault="00C115A5" w:rsidP="00C115A5">
      <w:pPr>
        <w:tabs>
          <w:tab w:val="left" w:pos="5640"/>
        </w:tabs>
        <w:rPr>
          <w:rFonts w:ascii="Arial" w:hAnsi="Arial" w:cs="Arial"/>
          <w:sz w:val="24"/>
          <w:szCs w:val="24"/>
        </w:rPr>
      </w:pPr>
    </w:p>
    <w:p w:rsidR="00C115A5" w:rsidRDefault="00C115A5" w:rsidP="00C115A5">
      <w:pPr>
        <w:tabs>
          <w:tab w:val="left" w:pos="5640"/>
        </w:tabs>
        <w:rPr>
          <w:rFonts w:ascii="Arial" w:hAnsi="Arial" w:cs="Arial"/>
          <w:sz w:val="24"/>
          <w:szCs w:val="24"/>
        </w:rPr>
      </w:pPr>
    </w:p>
    <w:p w:rsidR="00C115A5" w:rsidRDefault="00C115A5" w:rsidP="00C115A5">
      <w:pPr>
        <w:tabs>
          <w:tab w:val="left" w:pos="5640"/>
        </w:tabs>
        <w:rPr>
          <w:rFonts w:ascii="Arial" w:hAnsi="Arial" w:cs="Arial"/>
          <w:sz w:val="24"/>
          <w:szCs w:val="24"/>
        </w:rPr>
      </w:pPr>
    </w:p>
    <w:p w:rsidR="00C115A5" w:rsidRDefault="00C115A5" w:rsidP="00C115A5">
      <w:pPr>
        <w:tabs>
          <w:tab w:val="left" w:pos="5640"/>
        </w:tabs>
        <w:rPr>
          <w:rFonts w:ascii="Arial" w:hAnsi="Arial" w:cs="Arial"/>
          <w:sz w:val="24"/>
          <w:szCs w:val="24"/>
        </w:rPr>
      </w:pPr>
    </w:p>
    <w:p w:rsidR="0049790D" w:rsidRDefault="00802CD0" w:rsidP="00C115A5">
      <w:pPr>
        <w:tabs>
          <w:tab w:val="left" w:pos="5640"/>
        </w:tabs>
        <w:rPr>
          <w:rFonts w:ascii="Arial" w:hAnsi="Arial" w:cs="Arial"/>
          <w:sz w:val="24"/>
          <w:szCs w:val="24"/>
        </w:rPr>
      </w:pPr>
      <w:r>
        <w:rPr>
          <w:rFonts w:ascii="Arial" w:hAnsi="Arial" w:cs="Arial"/>
          <w:noProof/>
          <w:sz w:val="24"/>
          <w:szCs w:val="24"/>
          <w:lang w:eastAsia="ru-RU"/>
        </w:rPr>
        <w:drawing>
          <wp:anchor distT="0" distB="0" distL="114300" distR="114300" simplePos="0" relativeHeight="251669504" behindDoc="0" locked="0" layoutInCell="1" allowOverlap="1" wp14:anchorId="133B5340" wp14:editId="65F57A7E">
            <wp:simplePos x="0" y="0"/>
            <wp:positionH relativeFrom="column">
              <wp:posOffset>3247390</wp:posOffset>
            </wp:positionH>
            <wp:positionV relativeFrom="paragraph">
              <wp:posOffset>123825</wp:posOffset>
            </wp:positionV>
            <wp:extent cx="2733675" cy="2984500"/>
            <wp:effectExtent l="304800" t="323850" r="333375" b="330200"/>
            <wp:wrapNone/>
            <wp:docPr id="22" name="Рисунок 22" descr="C:\Users\User\Desktop\Документы\Савина ТА\ФОТО\Ряшин Кирилл Портфель\IMG_8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Документы\Савина ТА\ФОТО\Ряшин Кирилл Портфель\IMG_8970.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0125" r="28815"/>
                    <a:stretch/>
                  </pic:blipFill>
                  <pic:spPr bwMode="auto">
                    <a:xfrm>
                      <a:off x="0" y="0"/>
                      <a:ext cx="2733675" cy="29845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790D" w:rsidRDefault="00802CD0" w:rsidP="00C115A5">
      <w:pPr>
        <w:tabs>
          <w:tab w:val="left" w:pos="5640"/>
        </w:tabs>
        <w:rPr>
          <w:rFonts w:ascii="Arial" w:hAnsi="Arial" w:cs="Arial"/>
          <w:sz w:val="24"/>
          <w:szCs w:val="24"/>
        </w:rPr>
      </w:pPr>
      <w:r>
        <w:rPr>
          <w:rFonts w:ascii="Arial" w:hAnsi="Arial" w:cs="Arial"/>
          <w:noProof/>
          <w:sz w:val="24"/>
          <w:szCs w:val="24"/>
          <w:lang w:eastAsia="ru-RU"/>
        </w:rPr>
        <w:drawing>
          <wp:anchor distT="0" distB="0" distL="114300" distR="114300" simplePos="0" relativeHeight="251668480" behindDoc="0" locked="0" layoutInCell="1" allowOverlap="1" wp14:anchorId="2CDFA487" wp14:editId="1AB7AB82">
            <wp:simplePos x="0" y="0"/>
            <wp:positionH relativeFrom="column">
              <wp:posOffset>-100965</wp:posOffset>
            </wp:positionH>
            <wp:positionV relativeFrom="paragraph">
              <wp:posOffset>99695</wp:posOffset>
            </wp:positionV>
            <wp:extent cx="3152775" cy="2101850"/>
            <wp:effectExtent l="19050" t="0" r="28575" b="679450"/>
            <wp:wrapNone/>
            <wp:docPr id="21" name="Рисунок 21" descr="C:\Users\User\Desktop\Документы\Савина ТА\ФОТО\Ряшин Кирилл Портфель\IMG_8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окументы\Савина ТА\ФОТО\Ряшин Кирилл Портфель\IMG_896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52775" cy="2101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49790D" w:rsidRDefault="0049790D" w:rsidP="00C115A5">
      <w:pPr>
        <w:tabs>
          <w:tab w:val="left" w:pos="5640"/>
        </w:tabs>
        <w:rPr>
          <w:rFonts w:ascii="Arial" w:hAnsi="Arial" w:cs="Arial"/>
          <w:sz w:val="24"/>
          <w:szCs w:val="24"/>
        </w:rPr>
      </w:pPr>
    </w:p>
    <w:p w:rsidR="00C115A5" w:rsidRDefault="00C115A5" w:rsidP="00C115A5">
      <w:pPr>
        <w:tabs>
          <w:tab w:val="left" w:pos="5640"/>
        </w:tabs>
        <w:rPr>
          <w:rFonts w:ascii="Arial" w:hAnsi="Arial" w:cs="Arial"/>
          <w:sz w:val="24"/>
          <w:szCs w:val="24"/>
        </w:rPr>
      </w:pPr>
    </w:p>
    <w:p w:rsidR="00C115A5" w:rsidRDefault="00C115A5" w:rsidP="00C115A5">
      <w:pPr>
        <w:tabs>
          <w:tab w:val="left" w:pos="5640"/>
        </w:tabs>
        <w:rPr>
          <w:rFonts w:ascii="Arial" w:hAnsi="Arial" w:cs="Arial"/>
          <w:sz w:val="24"/>
          <w:szCs w:val="24"/>
        </w:rPr>
      </w:pPr>
    </w:p>
    <w:p w:rsidR="00C115A5" w:rsidRDefault="00C115A5" w:rsidP="00C115A5">
      <w:pPr>
        <w:tabs>
          <w:tab w:val="left" w:pos="5640"/>
        </w:tabs>
        <w:rPr>
          <w:rFonts w:ascii="Arial" w:hAnsi="Arial" w:cs="Arial"/>
          <w:sz w:val="24"/>
          <w:szCs w:val="24"/>
        </w:rPr>
      </w:pPr>
    </w:p>
    <w:p w:rsidR="00C115A5" w:rsidRDefault="00C115A5" w:rsidP="00C115A5">
      <w:pPr>
        <w:tabs>
          <w:tab w:val="left" w:pos="5640"/>
        </w:tabs>
        <w:rPr>
          <w:rFonts w:ascii="Arial" w:hAnsi="Arial" w:cs="Arial"/>
          <w:sz w:val="24"/>
          <w:szCs w:val="24"/>
        </w:rPr>
      </w:pPr>
    </w:p>
    <w:p w:rsidR="00C115A5" w:rsidRDefault="00C115A5" w:rsidP="00C115A5">
      <w:pPr>
        <w:tabs>
          <w:tab w:val="left" w:pos="5640"/>
        </w:tabs>
        <w:rPr>
          <w:rFonts w:ascii="Arial" w:hAnsi="Arial" w:cs="Arial"/>
          <w:sz w:val="24"/>
          <w:szCs w:val="24"/>
        </w:rPr>
      </w:pPr>
    </w:p>
    <w:p w:rsidR="00C115A5" w:rsidRPr="00C115A5" w:rsidRDefault="00C115A5" w:rsidP="00C115A5">
      <w:pPr>
        <w:rPr>
          <w:rFonts w:ascii="Arial" w:hAnsi="Arial" w:cs="Arial"/>
          <w:sz w:val="24"/>
          <w:szCs w:val="24"/>
        </w:rPr>
      </w:pPr>
    </w:p>
    <w:p w:rsidR="00C115A5" w:rsidRPr="00C115A5" w:rsidRDefault="00802CD0" w:rsidP="00C115A5">
      <w:pPr>
        <w:rPr>
          <w:rFonts w:ascii="Arial" w:hAnsi="Arial" w:cs="Arial"/>
          <w:sz w:val="24"/>
          <w:szCs w:val="24"/>
        </w:rPr>
      </w:pPr>
      <w:r>
        <w:rPr>
          <w:rFonts w:ascii="Arial" w:hAnsi="Arial" w:cs="Arial"/>
          <w:noProof/>
          <w:sz w:val="24"/>
          <w:szCs w:val="24"/>
          <w:lang w:eastAsia="ru-RU"/>
        </w:rPr>
        <w:lastRenderedPageBreak/>
        <w:drawing>
          <wp:anchor distT="0" distB="0" distL="114300" distR="114300" simplePos="0" relativeHeight="251670528" behindDoc="0" locked="0" layoutInCell="1" allowOverlap="1" wp14:anchorId="01C49E98" wp14:editId="6F04EFFA">
            <wp:simplePos x="0" y="0"/>
            <wp:positionH relativeFrom="column">
              <wp:posOffset>-57785</wp:posOffset>
            </wp:positionH>
            <wp:positionV relativeFrom="paragraph">
              <wp:posOffset>181610</wp:posOffset>
            </wp:positionV>
            <wp:extent cx="3152775" cy="2545715"/>
            <wp:effectExtent l="114300" t="57150" r="85725" b="159385"/>
            <wp:wrapNone/>
            <wp:docPr id="23" name="Рисунок 23" descr="C:\Users\User\Desktop\Документы\Савина ТА\ФОТО\Ряшин Кирилл Портфель\IMG_8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Документы\Савина ТА\ФОТО\Ряшин Кирилл Портфель\IMG_8972.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17445"/>
                    <a:stretch/>
                  </pic:blipFill>
                  <pic:spPr bwMode="auto">
                    <a:xfrm>
                      <a:off x="0" y="0"/>
                      <a:ext cx="3152775" cy="25457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15A5" w:rsidRPr="00C115A5" w:rsidRDefault="0049790D" w:rsidP="00C115A5">
      <w:pPr>
        <w:rPr>
          <w:rFonts w:ascii="Arial" w:hAnsi="Arial" w:cs="Arial"/>
          <w:sz w:val="24"/>
          <w:szCs w:val="24"/>
        </w:rPr>
      </w:pPr>
      <w:r>
        <w:rPr>
          <w:rFonts w:ascii="Arial" w:hAnsi="Arial" w:cs="Arial"/>
          <w:noProof/>
          <w:sz w:val="24"/>
          <w:szCs w:val="24"/>
          <w:lang w:eastAsia="ru-RU"/>
        </w:rPr>
        <w:drawing>
          <wp:anchor distT="0" distB="0" distL="114300" distR="114300" simplePos="0" relativeHeight="251672576" behindDoc="0" locked="0" layoutInCell="1" allowOverlap="1" wp14:anchorId="0F8E1D59" wp14:editId="5A08A6AA">
            <wp:simplePos x="0" y="0"/>
            <wp:positionH relativeFrom="column">
              <wp:posOffset>3329940</wp:posOffset>
            </wp:positionH>
            <wp:positionV relativeFrom="paragraph">
              <wp:posOffset>10160</wp:posOffset>
            </wp:positionV>
            <wp:extent cx="2657475" cy="2117725"/>
            <wp:effectExtent l="323850" t="323850" r="333375" b="320675"/>
            <wp:wrapNone/>
            <wp:docPr id="25" name="Рисунок 25" descr="C:\Users\User\Desktop\Документы\Савина ТА\ФОТО\Ряшин Кирилл Портфель\IMG_8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Документы\Савина ТА\ФОТО\Ряшин Кирилл Портфель\IMG_8974.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356"/>
                    <a:stretch/>
                  </pic:blipFill>
                  <pic:spPr bwMode="auto">
                    <a:xfrm>
                      <a:off x="0" y="0"/>
                      <a:ext cx="2657475" cy="21177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15A5" w:rsidRPr="00C115A5" w:rsidRDefault="00C115A5" w:rsidP="00C115A5">
      <w:pPr>
        <w:rPr>
          <w:rFonts w:ascii="Arial" w:hAnsi="Arial" w:cs="Arial"/>
          <w:sz w:val="24"/>
          <w:szCs w:val="24"/>
        </w:rPr>
      </w:pPr>
    </w:p>
    <w:p w:rsidR="00C115A5" w:rsidRPr="00C115A5" w:rsidRDefault="00C115A5" w:rsidP="00C115A5">
      <w:pPr>
        <w:rPr>
          <w:rFonts w:ascii="Arial" w:hAnsi="Arial" w:cs="Arial"/>
          <w:sz w:val="24"/>
          <w:szCs w:val="24"/>
        </w:rPr>
      </w:pPr>
    </w:p>
    <w:p w:rsidR="00C115A5" w:rsidRPr="00C115A5" w:rsidRDefault="00C115A5" w:rsidP="00C115A5">
      <w:pPr>
        <w:rPr>
          <w:rFonts w:ascii="Arial" w:hAnsi="Arial" w:cs="Arial"/>
          <w:sz w:val="24"/>
          <w:szCs w:val="24"/>
        </w:rPr>
      </w:pPr>
    </w:p>
    <w:p w:rsidR="00C115A5" w:rsidRPr="00C115A5" w:rsidRDefault="00C115A5" w:rsidP="00C115A5">
      <w:pPr>
        <w:rPr>
          <w:rFonts w:ascii="Arial" w:hAnsi="Arial" w:cs="Arial"/>
          <w:sz w:val="24"/>
          <w:szCs w:val="24"/>
        </w:rPr>
      </w:pPr>
    </w:p>
    <w:p w:rsidR="00C115A5" w:rsidRDefault="00C115A5" w:rsidP="00C115A5">
      <w:pPr>
        <w:rPr>
          <w:rFonts w:ascii="Arial" w:hAnsi="Arial" w:cs="Arial"/>
          <w:sz w:val="24"/>
          <w:szCs w:val="24"/>
        </w:rPr>
      </w:pPr>
    </w:p>
    <w:p w:rsidR="00B569D9" w:rsidRDefault="00C115A5" w:rsidP="00C115A5">
      <w:pPr>
        <w:tabs>
          <w:tab w:val="left" w:pos="3975"/>
        </w:tabs>
        <w:rPr>
          <w:rFonts w:ascii="Arial" w:hAnsi="Arial" w:cs="Arial"/>
          <w:sz w:val="24"/>
          <w:szCs w:val="24"/>
        </w:rPr>
      </w:pPr>
      <w:r>
        <w:rPr>
          <w:rFonts w:ascii="Arial" w:hAnsi="Arial" w:cs="Arial"/>
          <w:sz w:val="24"/>
          <w:szCs w:val="24"/>
        </w:rPr>
        <w:tab/>
      </w:r>
    </w:p>
    <w:p w:rsidR="00B569D9" w:rsidRPr="00B569D9" w:rsidRDefault="00B569D9" w:rsidP="00B569D9">
      <w:pPr>
        <w:rPr>
          <w:rFonts w:ascii="Arial" w:hAnsi="Arial" w:cs="Arial"/>
          <w:sz w:val="24"/>
          <w:szCs w:val="24"/>
        </w:rPr>
      </w:pPr>
    </w:p>
    <w:p w:rsidR="00B569D9" w:rsidRPr="00B569D9" w:rsidRDefault="0049790D" w:rsidP="00B569D9">
      <w:pPr>
        <w:rPr>
          <w:rFonts w:ascii="Arial" w:hAnsi="Arial" w:cs="Arial"/>
          <w:sz w:val="24"/>
          <w:szCs w:val="24"/>
        </w:rPr>
      </w:pPr>
      <w:r>
        <w:rPr>
          <w:rFonts w:ascii="Arial" w:hAnsi="Arial" w:cs="Arial"/>
          <w:noProof/>
          <w:sz w:val="24"/>
          <w:szCs w:val="24"/>
          <w:lang w:eastAsia="ru-RU"/>
        </w:rPr>
        <w:drawing>
          <wp:anchor distT="0" distB="0" distL="114300" distR="114300" simplePos="0" relativeHeight="251671552" behindDoc="0" locked="0" layoutInCell="1" allowOverlap="1" wp14:anchorId="1C6EA109" wp14:editId="5B2495BC">
            <wp:simplePos x="0" y="0"/>
            <wp:positionH relativeFrom="column">
              <wp:posOffset>875030</wp:posOffset>
            </wp:positionH>
            <wp:positionV relativeFrom="paragraph">
              <wp:posOffset>39370</wp:posOffset>
            </wp:positionV>
            <wp:extent cx="3848100" cy="2565400"/>
            <wp:effectExtent l="95250" t="95250" r="95250" b="101600"/>
            <wp:wrapNone/>
            <wp:docPr id="24" name="Рисунок 24" descr="C:\Users\User\Desktop\Документы\Савина ТА\ФОТО\Ряшин Кирилл Портфель\IMG_8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Документы\Савина ТА\ФОТО\Ряшин Кирилл Портфель\IMG_897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48100" cy="25654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B569D9" w:rsidRPr="00B569D9" w:rsidRDefault="00B569D9" w:rsidP="00B569D9">
      <w:pPr>
        <w:rPr>
          <w:rFonts w:ascii="Arial" w:hAnsi="Arial" w:cs="Arial"/>
          <w:sz w:val="24"/>
          <w:szCs w:val="24"/>
        </w:rPr>
      </w:pPr>
    </w:p>
    <w:p w:rsidR="00B569D9" w:rsidRPr="00B569D9" w:rsidRDefault="00B569D9" w:rsidP="00B569D9">
      <w:pPr>
        <w:rPr>
          <w:rFonts w:ascii="Arial" w:hAnsi="Arial" w:cs="Arial"/>
          <w:sz w:val="24"/>
          <w:szCs w:val="24"/>
        </w:rPr>
      </w:pPr>
    </w:p>
    <w:p w:rsidR="00B569D9" w:rsidRPr="00B569D9" w:rsidRDefault="00B569D9" w:rsidP="00B569D9">
      <w:pPr>
        <w:rPr>
          <w:rFonts w:ascii="Arial" w:hAnsi="Arial" w:cs="Arial"/>
          <w:sz w:val="24"/>
          <w:szCs w:val="24"/>
        </w:rPr>
      </w:pPr>
    </w:p>
    <w:p w:rsidR="00B569D9" w:rsidRPr="00B569D9" w:rsidRDefault="00B569D9" w:rsidP="00B569D9">
      <w:pPr>
        <w:rPr>
          <w:rFonts w:ascii="Arial" w:hAnsi="Arial" w:cs="Arial"/>
          <w:sz w:val="24"/>
          <w:szCs w:val="24"/>
        </w:rPr>
      </w:pPr>
    </w:p>
    <w:p w:rsidR="00B569D9" w:rsidRDefault="00B569D9" w:rsidP="00B569D9">
      <w:pPr>
        <w:rPr>
          <w:rFonts w:ascii="Arial" w:hAnsi="Arial" w:cs="Arial"/>
          <w:sz w:val="24"/>
          <w:szCs w:val="24"/>
        </w:rPr>
      </w:pPr>
    </w:p>
    <w:p w:rsidR="00B569D9" w:rsidRDefault="00B569D9" w:rsidP="00B569D9">
      <w:pPr>
        <w:tabs>
          <w:tab w:val="left" w:pos="1755"/>
        </w:tabs>
        <w:rPr>
          <w:rFonts w:ascii="Arial" w:hAnsi="Arial" w:cs="Arial"/>
          <w:sz w:val="24"/>
          <w:szCs w:val="24"/>
        </w:rPr>
      </w:pPr>
      <w:r>
        <w:rPr>
          <w:rFonts w:ascii="Arial" w:hAnsi="Arial" w:cs="Arial"/>
          <w:sz w:val="24"/>
          <w:szCs w:val="24"/>
        </w:rPr>
        <w:tab/>
      </w:r>
    </w:p>
    <w:p w:rsidR="0049790D" w:rsidRDefault="0049790D" w:rsidP="00B569D9">
      <w:pPr>
        <w:tabs>
          <w:tab w:val="left" w:pos="3780"/>
        </w:tabs>
        <w:rPr>
          <w:rFonts w:ascii="Arial" w:hAnsi="Arial" w:cs="Arial"/>
          <w:sz w:val="24"/>
          <w:szCs w:val="24"/>
        </w:rPr>
      </w:pPr>
    </w:p>
    <w:p w:rsidR="0049790D" w:rsidRDefault="0049790D" w:rsidP="00B569D9">
      <w:pPr>
        <w:tabs>
          <w:tab w:val="left" w:pos="3780"/>
        </w:tabs>
        <w:rPr>
          <w:rFonts w:ascii="Arial" w:hAnsi="Arial" w:cs="Arial"/>
          <w:sz w:val="24"/>
          <w:szCs w:val="24"/>
        </w:rPr>
      </w:pPr>
    </w:p>
    <w:p w:rsidR="0049790D" w:rsidRDefault="00802CD0" w:rsidP="00B569D9">
      <w:pPr>
        <w:tabs>
          <w:tab w:val="left" w:pos="3780"/>
        </w:tabs>
        <w:rPr>
          <w:rFonts w:ascii="Arial" w:hAnsi="Arial" w:cs="Arial"/>
          <w:sz w:val="24"/>
          <w:szCs w:val="24"/>
        </w:rPr>
      </w:pPr>
      <w:r>
        <w:rPr>
          <w:rFonts w:ascii="Arial" w:hAnsi="Arial" w:cs="Arial"/>
          <w:noProof/>
          <w:sz w:val="24"/>
          <w:szCs w:val="24"/>
          <w:lang w:eastAsia="ru-RU"/>
        </w:rPr>
        <w:drawing>
          <wp:anchor distT="0" distB="0" distL="114300" distR="114300" simplePos="0" relativeHeight="251673600" behindDoc="0" locked="0" layoutInCell="1" allowOverlap="1" wp14:anchorId="62CF06C8" wp14:editId="3B4420F1">
            <wp:simplePos x="0" y="0"/>
            <wp:positionH relativeFrom="column">
              <wp:posOffset>2880360</wp:posOffset>
            </wp:positionH>
            <wp:positionV relativeFrom="paragraph">
              <wp:posOffset>12065</wp:posOffset>
            </wp:positionV>
            <wp:extent cx="3305175" cy="2447925"/>
            <wp:effectExtent l="114300" t="57150" r="85725" b="161925"/>
            <wp:wrapNone/>
            <wp:docPr id="27" name="Рисунок 27" descr="C:\Users\User\Desktop\Документы\Савина ТА\ФОТО\Ряшин Кирилл Портфель\IMG_8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Документы\Савина ТА\ФОТО\Ряшин Кирилл Портфель\IMG_8976.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5888" t="6542"/>
                    <a:stretch/>
                  </pic:blipFill>
                  <pic:spPr bwMode="auto">
                    <a:xfrm>
                      <a:off x="0" y="0"/>
                      <a:ext cx="3305175" cy="2447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15A5" w:rsidRDefault="00802CD0" w:rsidP="00B569D9">
      <w:pPr>
        <w:tabs>
          <w:tab w:val="left" w:pos="3780"/>
        </w:tabs>
        <w:rPr>
          <w:rFonts w:ascii="Arial" w:hAnsi="Arial" w:cs="Arial"/>
          <w:sz w:val="24"/>
          <w:szCs w:val="24"/>
        </w:rPr>
      </w:pPr>
      <w:r>
        <w:rPr>
          <w:rFonts w:ascii="Arial" w:hAnsi="Arial" w:cs="Arial"/>
          <w:noProof/>
          <w:sz w:val="24"/>
          <w:szCs w:val="24"/>
          <w:lang w:eastAsia="ru-RU"/>
        </w:rPr>
        <w:drawing>
          <wp:anchor distT="0" distB="0" distL="114300" distR="114300" simplePos="0" relativeHeight="251678720" behindDoc="0" locked="0" layoutInCell="1" allowOverlap="1" wp14:anchorId="48FE6A3B" wp14:editId="633E299B">
            <wp:simplePos x="0" y="0"/>
            <wp:positionH relativeFrom="column">
              <wp:posOffset>22860</wp:posOffset>
            </wp:positionH>
            <wp:positionV relativeFrom="paragraph">
              <wp:posOffset>186055</wp:posOffset>
            </wp:positionV>
            <wp:extent cx="2495550" cy="2179320"/>
            <wp:effectExtent l="342900" t="266700" r="419100" b="297180"/>
            <wp:wrapNone/>
            <wp:docPr id="26" name="Рисунок 26" descr="C:\Users\User\Desktop\Документы\Савина ТА\ФОТО\Ряшин Кирилл Портфель\IMG_8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Документы\Савина ТА\ФОТО\Ряшин Кирилл Портфель\IMG_8975.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0592" r="13085"/>
                    <a:stretch/>
                  </pic:blipFill>
                  <pic:spPr bwMode="auto">
                    <a:xfrm>
                      <a:off x="0" y="0"/>
                      <a:ext cx="2495550" cy="21793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69D9">
        <w:rPr>
          <w:rFonts w:ascii="Arial" w:hAnsi="Arial" w:cs="Arial"/>
          <w:sz w:val="24"/>
          <w:szCs w:val="24"/>
        </w:rPr>
        <w:tab/>
      </w:r>
    </w:p>
    <w:p w:rsidR="00B569D9" w:rsidRDefault="00B569D9" w:rsidP="00B569D9">
      <w:pPr>
        <w:tabs>
          <w:tab w:val="left" w:pos="3780"/>
        </w:tabs>
        <w:rPr>
          <w:rFonts w:ascii="Arial" w:hAnsi="Arial" w:cs="Arial"/>
          <w:sz w:val="24"/>
          <w:szCs w:val="24"/>
        </w:rPr>
      </w:pPr>
    </w:p>
    <w:p w:rsidR="00B569D9" w:rsidRDefault="00B569D9" w:rsidP="00B569D9">
      <w:pPr>
        <w:tabs>
          <w:tab w:val="left" w:pos="3780"/>
        </w:tabs>
        <w:rPr>
          <w:rFonts w:ascii="Arial" w:hAnsi="Arial" w:cs="Arial"/>
          <w:sz w:val="24"/>
          <w:szCs w:val="24"/>
        </w:rPr>
      </w:pPr>
    </w:p>
    <w:p w:rsidR="00B569D9" w:rsidRDefault="00B569D9" w:rsidP="00B569D9">
      <w:pPr>
        <w:tabs>
          <w:tab w:val="left" w:pos="3780"/>
        </w:tabs>
        <w:rPr>
          <w:rFonts w:ascii="Arial" w:hAnsi="Arial" w:cs="Arial"/>
          <w:sz w:val="24"/>
          <w:szCs w:val="24"/>
        </w:rPr>
      </w:pPr>
    </w:p>
    <w:p w:rsidR="00B569D9" w:rsidRDefault="00B569D9" w:rsidP="00B569D9">
      <w:pPr>
        <w:tabs>
          <w:tab w:val="left" w:pos="3780"/>
        </w:tabs>
        <w:rPr>
          <w:rFonts w:ascii="Arial" w:hAnsi="Arial" w:cs="Arial"/>
          <w:sz w:val="24"/>
          <w:szCs w:val="24"/>
        </w:rPr>
      </w:pPr>
    </w:p>
    <w:p w:rsidR="00B569D9" w:rsidRDefault="00B569D9" w:rsidP="00B569D9">
      <w:pPr>
        <w:rPr>
          <w:rFonts w:ascii="Arial" w:hAnsi="Arial" w:cs="Arial"/>
          <w:sz w:val="24"/>
          <w:szCs w:val="24"/>
        </w:rPr>
      </w:pPr>
    </w:p>
    <w:p w:rsidR="0049790D" w:rsidRDefault="00B569D9" w:rsidP="00B569D9">
      <w:pPr>
        <w:tabs>
          <w:tab w:val="left" w:pos="2955"/>
        </w:tabs>
        <w:rPr>
          <w:rFonts w:ascii="Arial" w:hAnsi="Arial" w:cs="Arial"/>
          <w:sz w:val="24"/>
          <w:szCs w:val="24"/>
        </w:rPr>
      </w:pPr>
      <w:r>
        <w:rPr>
          <w:rFonts w:ascii="Arial" w:hAnsi="Arial" w:cs="Arial"/>
          <w:sz w:val="24"/>
          <w:szCs w:val="24"/>
        </w:rPr>
        <w:tab/>
      </w:r>
    </w:p>
    <w:p w:rsidR="0049790D" w:rsidRPr="0049790D" w:rsidRDefault="0049790D" w:rsidP="0049790D">
      <w:pPr>
        <w:rPr>
          <w:rFonts w:ascii="Arial" w:hAnsi="Arial" w:cs="Arial"/>
          <w:sz w:val="24"/>
          <w:szCs w:val="24"/>
        </w:rPr>
      </w:pPr>
    </w:p>
    <w:p w:rsidR="0049790D" w:rsidRPr="0049790D" w:rsidRDefault="0049790D" w:rsidP="0049790D">
      <w:pPr>
        <w:rPr>
          <w:rFonts w:ascii="Arial" w:hAnsi="Arial" w:cs="Arial"/>
          <w:sz w:val="24"/>
          <w:szCs w:val="24"/>
        </w:rPr>
      </w:pPr>
    </w:p>
    <w:p w:rsidR="0049790D" w:rsidRDefault="0049790D" w:rsidP="0049790D">
      <w:pPr>
        <w:rPr>
          <w:rFonts w:ascii="Arial" w:hAnsi="Arial" w:cs="Arial"/>
          <w:sz w:val="24"/>
          <w:szCs w:val="24"/>
        </w:rPr>
      </w:pPr>
      <w:r>
        <w:rPr>
          <w:rFonts w:ascii="Arial" w:hAnsi="Arial" w:cs="Arial"/>
          <w:noProof/>
          <w:sz w:val="24"/>
          <w:szCs w:val="24"/>
          <w:lang w:eastAsia="ru-RU"/>
        </w:rPr>
        <w:lastRenderedPageBreak/>
        <w:drawing>
          <wp:anchor distT="0" distB="0" distL="114300" distR="114300" simplePos="0" relativeHeight="251681792" behindDoc="0" locked="0" layoutInCell="1" allowOverlap="1" wp14:anchorId="48B3E694" wp14:editId="38A18B7D">
            <wp:simplePos x="0" y="0"/>
            <wp:positionH relativeFrom="column">
              <wp:posOffset>1051560</wp:posOffset>
            </wp:positionH>
            <wp:positionV relativeFrom="paragraph">
              <wp:posOffset>152400</wp:posOffset>
            </wp:positionV>
            <wp:extent cx="3378835" cy="2781300"/>
            <wp:effectExtent l="19050" t="0" r="12065" b="895350"/>
            <wp:wrapNone/>
            <wp:docPr id="5" name="Рисунок 5" descr="C:\Users\User\Desktop\Документы\Савина ТА\ФОТО\Ряшин Кирилл Портфель\IMG_9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ументы\Савина ТА\ФОТО\Ряшин Кирилл Портфель\IMG_9069.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9345" r="9658"/>
                    <a:stretch/>
                  </pic:blipFill>
                  <pic:spPr bwMode="auto">
                    <a:xfrm>
                      <a:off x="0" y="0"/>
                      <a:ext cx="3378835" cy="2781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69D9" w:rsidRPr="0049790D" w:rsidRDefault="0049790D" w:rsidP="0049790D">
      <w:pPr>
        <w:tabs>
          <w:tab w:val="left" w:pos="1200"/>
        </w:tabs>
        <w:rPr>
          <w:rFonts w:ascii="Arial" w:hAnsi="Arial" w:cs="Arial"/>
          <w:sz w:val="24"/>
          <w:szCs w:val="24"/>
        </w:rPr>
      </w:pPr>
      <w:r>
        <w:rPr>
          <w:rFonts w:ascii="Arial" w:hAnsi="Arial" w:cs="Arial"/>
          <w:sz w:val="24"/>
          <w:szCs w:val="24"/>
        </w:rPr>
        <w:tab/>
      </w:r>
    </w:p>
    <w:sectPr w:rsidR="00B569D9" w:rsidRPr="0049790D" w:rsidSect="003F143D">
      <w:headerReference w:type="default" r:id="rId49"/>
      <w:footerReference w:type="default" r:id="rId50"/>
      <w:pgSz w:w="11907" w:h="16839"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3F0" w:rsidRDefault="002A13F0">
      <w:pPr>
        <w:spacing w:after="0" w:line="240" w:lineRule="auto"/>
      </w:pPr>
      <w:r>
        <w:separator/>
      </w:r>
    </w:p>
  </w:endnote>
  <w:endnote w:type="continuationSeparator" w:id="0">
    <w:p w:rsidR="002A13F0" w:rsidRDefault="002A1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7C0" w:rsidRDefault="004447C0">
    <w:pPr>
      <w:pStyle w:val="a3"/>
      <w:jc w:val="center"/>
    </w:pPr>
    <w:r>
      <w:fldChar w:fldCharType="begin"/>
    </w:r>
    <w:r>
      <w:instrText>PAGE   \* MERGEFORMAT</w:instrText>
    </w:r>
    <w:r>
      <w:fldChar w:fldCharType="separate"/>
    </w:r>
    <w:r w:rsidR="005C0545">
      <w:rPr>
        <w:noProof/>
      </w:rPr>
      <w:t>18</w:t>
    </w:r>
    <w:r>
      <w:fldChar w:fldCharType="end"/>
    </w:r>
  </w:p>
  <w:p w:rsidR="004447C0" w:rsidRDefault="004447C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3F0" w:rsidRDefault="002A13F0">
      <w:pPr>
        <w:spacing w:after="0" w:line="240" w:lineRule="auto"/>
      </w:pPr>
      <w:r>
        <w:separator/>
      </w:r>
    </w:p>
  </w:footnote>
  <w:footnote w:type="continuationSeparator" w:id="0">
    <w:p w:rsidR="002A13F0" w:rsidRDefault="002A13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7C0" w:rsidRPr="005177C9" w:rsidRDefault="004447C0" w:rsidP="005177C9">
    <w:pPr>
      <w:pStyle w:val="a7"/>
      <w:jc w:val="center"/>
      <w:rPr>
        <w:rFonts w:ascii="Arial" w:hAnsi="Arial" w:cs="Arial"/>
      </w:rPr>
    </w:pPr>
    <w:r w:rsidRPr="005177C9">
      <w:rPr>
        <w:rFonts w:ascii="Arial" w:eastAsia="Times New Roman" w:hAnsi="Arial" w:cs="Arial"/>
        <w:b/>
        <w:kern w:val="36"/>
        <w:lang w:val="x-none" w:eastAsia="x-none"/>
      </w:rPr>
      <w:t>М</w:t>
    </w:r>
    <w:r>
      <w:rPr>
        <w:rFonts w:ascii="Arial" w:eastAsia="Times New Roman" w:hAnsi="Arial" w:cs="Arial"/>
        <w:b/>
        <w:kern w:val="36"/>
        <w:lang w:eastAsia="x-none"/>
      </w:rPr>
      <w:t>униципальное бюджетное учреждение общеобразовательная школа-интернат</w:t>
    </w:r>
    <w:r w:rsidRPr="005177C9">
      <w:rPr>
        <w:rFonts w:ascii="Arial" w:eastAsia="Times New Roman" w:hAnsi="Arial" w:cs="Arial"/>
        <w:b/>
        <w:kern w:val="36"/>
        <w:lang w:val="x-none" w:eastAsia="x-none"/>
      </w:rPr>
      <w:t xml:space="preserve"> </w:t>
    </w:r>
    <w:r w:rsidRPr="005177C9">
      <w:rPr>
        <w:rFonts w:ascii="Arial" w:eastAsia="Times New Roman" w:hAnsi="Arial" w:cs="Arial"/>
        <w:b/>
        <w:kern w:val="36"/>
        <w:lang w:eastAsia="x-none"/>
      </w:rPr>
      <w:t>«Новопортовская школа-интернат среднего (полного) общего образования»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7273"/>
    <w:multiLevelType w:val="multilevel"/>
    <w:tmpl w:val="EFF65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580BCB"/>
    <w:multiLevelType w:val="hybridMultilevel"/>
    <w:tmpl w:val="57642F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751610"/>
    <w:multiLevelType w:val="multilevel"/>
    <w:tmpl w:val="2286F5B4"/>
    <w:lvl w:ilvl="0">
      <w:start w:val="1"/>
      <w:numFmt w:val="decimal"/>
      <w:lvlText w:val="%1."/>
      <w:lvlJc w:val="left"/>
      <w:pPr>
        <w:tabs>
          <w:tab w:val="num" w:pos="786"/>
        </w:tabs>
        <w:ind w:left="786"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012F14"/>
    <w:multiLevelType w:val="hybridMultilevel"/>
    <w:tmpl w:val="7FBA96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4A583F"/>
    <w:multiLevelType w:val="multilevel"/>
    <w:tmpl w:val="719036A6"/>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5BD7960"/>
    <w:multiLevelType w:val="hybridMultilevel"/>
    <w:tmpl w:val="39C250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19F"/>
    <w:rsid w:val="00073988"/>
    <w:rsid w:val="000F318C"/>
    <w:rsid w:val="000F7866"/>
    <w:rsid w:val="001E73A6"/>
    <w:rsid w:val="002505C3"/>
    <w:rsid w:val="002844CD"/>
    <w:rsid w:val="002A13F0"/>
    <w:rsid w:val="003841FA"/>
    <w:rsid w:val="00386C96"/>
    <w:rsid w:val="003B7E3C"/>
    <w:rsid w:val="003F143D"/>
    <w:rsid w:val="00423BB3"/>
    <w:rsid w:val="0043419E"/>
    <w:rsid w:val="004447C0"/>
    <w:rsid w:val="0049790D"/>
    <w:rsid w:val="004E4011"/>
    <w:rsid w:val="005177C9"/>
    <w:rsid w:val="005903C8"/>
    <w:rsid w:val="005B2F80"/>
    <w:rsid w:val="005C0545"/>
    <w:rsid w:val="005E4D18"/>
    <w:rsid w:val="00802CD0"/>
    <w:rsid w:val="00822D29"/>
    <w:rsid w:val="00827220"/>
    <w:rsid w:val="008858EF"/>
    <w:rsid w:val="008C032C"/>
    <w:rsid w:val="008E1760"/>
    <w:rsid w:val="009E6C44"/>
    <w:rsid w:val="00A50EB8"/>
    <w:rsid w:val="00AB3081"/>
    <w:rsid w:val="00AD3671"/>
    <w:rsid w:val="00AD5A22"/>
    <w:rsid w:val="00B27E20"/>
    <w:rsid w:val="00B569D9"/>
    <w:rsid w:val="00C025FF"/>
    <w:rsid w:val="00C115A5"/>
    <w:rsid w:val="00C6136A"/>
    <w:rsid w:val="00DD577B"/>
    <w:rsid w:val="00DE491C"/>
    <w:rsid w:val="00E02764"/>
    <w:rsid w:val="00E53D1A"/>
    <w:rsid w:val="00E722BF"/>
    <w:rsid w:val="00E73B8C"/>
    <w:rsid w:val="00E868D1"/>
    <w:rsid w:val="00EF519F"/>
    <w:rsid w:val="00F547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EF519F"/>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4">
    <w:name w:val="Нижний колонтитул Знак"/>
    <w:basedOn w:val="a0"/>
    <w:link w:val="a3"/>
    <w:uiPriority w:val="99"/>
    <w:rsid w:val="00EF519F"/>
    <w:rPr>
      <w:rFonts w:ascii="Times New Roman" w:eastAsia="Times New Roman" w:hAnsi="Times New Roman" w:cs="Times New Roman"/>
      <w:sz w:val="24"/>
      <w:szCs w:val="24"/>
      <w:lang w:val="x-none" w:eastAsia="x-none"/>
    </w:rPr>
  </w:style>
  <w:style w:type="paragraph" w:styleId="a5">
    <w:name w:val="Balloon Text"/>
    <w:basedOn w:val="a"/>
    <w:link w:val="a6"/>
    <w:uiPriority w:val="99"/>
    <w:semiHidden/>
    <w:unhideWhenUsed/>
    <w:rsid w:val="00EF519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F519F"/>
    <w:rPr>
      <w:rFonts w:ascii="Tahoma" w:hAnsi="Tahoma" w:cs="Tahoma"/>
      <w:sz w:val="16"/>
      <w:szCs w:val="16"/>
    </w:rPr>
  </w:style>
  <w:style w:type="paragraph" w:styleId="a7">
    <w:name w:val="header"/>
    <w:basedOn w:val="a"/>
    <w:link w:val="a8"/>
    <w:uiPriority w:val="99"/>
    <w:unhideWhenUsed/>
    <w:rsid w:val="005177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177C9"/>
  </w:style>
  <w:style w:type="paragraph" w:styleId="a9">
    <w:name w:val="No Spacing"/>
    <w:uiPriority w:val="1"/>
    <w:qFormat/>
    <w:rsid w:val="005177C9"/>
    <w:pPr>
      <w:spacing w:after="0" w:line="240" w:lineRule="auto"/>
    </w:pPr>
  </w:style>
  <w:style w:type="table" w:styleId="aa">
    <w:name w:val="Table Grid"/>
    <w:basedOn w:val="a1"/>
    <w:uiPriority w:val="59"/>
    <w:rsid w:val="00C025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1">
    <w:name w:val="Medium Grid 2 Accent 1"/>
    <w:basedOn w:val="a1"/>
    <w:uiPriority w:val="68"/>
    <w:rsid w:val="00C025F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5">
    <w:name w:val="Medium Grid 2 Accent 5"/>
    <w:basedOn w:val="a1"/>
    <w:uiPriority w:val="68"/>
    <w:rsid w:val="00C025F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EF519F"/>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4">
    <w:name w:val="Нижний колонтитул Знак"/>
    <w:basedOn w:val="a0"/>
    <w:link w:val="a3"/>
    <w:uiPriority w:val="99"/>
    <w:rsid w:val="00EF519F"/>
    <w:rPr>
      <w:rFonts w:ascii="Times New Roman" w:eastAsia="Times New Roman" w:hAnsi="Times New Roman" w:cs="Times New Roman"/>
      <w:sz w:val="24"/>
      <w:szCs w:val="24"/>
      <w:lang w:val="x-none" w:eastAsia="x-none"/>
    </w:rPr>
  </w:style>
  <w:style w:type="paragraph" w:styleId="a5">
    <w:name w:val="Balloon Text"/>
    <w:basedOn w:val="a"/>
    <w:link w:val="a6"/>
    <w:uiPriority w:val="99"/>
    <w:semiHidden/>
    <w:unhideWhenUsed/>
    <w:rsid w:val="00EF519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F519F"/>
    <w:rPr>
      <w:rFonts w:ascii="Tahoma" w:hAnsi="Tahoma" w:cs="Tahoma"/>
      <w:sz w:val="16"/>
      <w:szCs w:val="16"/>
    </w:rPr>
  </w:style>
  <w:style w:type="paragraph" w:styleId="a7">
    <w:name w:val="header"/>
    <w:basedOn w:val="a"/>
    <w:link w:val="a8"/>
    <w:uiPriority w:val="99"/>
    <w:unhideWhenUsed/>
    <w:rsid w:val="005177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177C9"/>
  </w:style>
  <w:style w:type="paragraph" w:styleId="a9">
    <w:name w:val="No Spacing"/>
    <w:uiPriority w:val="1"/>
    <w:qFormat/>
    <w:rsid w:val="005177C9"/>
    <w:pPr>
      <w:spacing w:after="0" w:line="240" w:lineRule="auto"/>
    </w:pPr>
  </w:style>
  <w:style w:type="table" w:styleId="aa">
    <w:name w:val="Table Grid"/>
    <w:basedOn w:val="a1"/>
    <w:uiPriority w:val="59"/>
    <w:rsid w:val="00C025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1">
    <w:name w:val="Medium Grid 2 Accent 1"/>
    <w:basedOn w:val="a1"/>
    <w:uiPriority w:val="68"/>
    <w:rsid w:val="00C025F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5">
    <w:name w:val="Medium Grid 2 Accent 5"/>
    <w:basedOn w:val="a1"/>
    <w:uiPriority w:val="68"/>
    <w:rsid w:val="00C025F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941071">
      <w:bodyDiv w:val="1"/>
      <w:marLeft w:val="0"/>
      <w:marRight w:val="0"/>
      <w:marTop w:val="0"/>
      <w:marBottom w:val="0"/>
      <w:divBdr>
        <w:top w:val="none" w:sz="0" w:space="0" w:color="auto"/>
        <w:left w:val="none" w:sz="0" w:space="0" w:color="auto"/>
        <w:bottom w:val="none" w:sz="0" w:space="0" w:color="auto"/>
        <w:right w:val="none" w:sz="0" w:space="0" w:color="auto"/>
      </w:divBdr>
    </w:div>
    <w:div w:id="1036469998">
      <w:bodyDiv w:val="1"/>
      <w:marLeft w:val="0"/>
      <w:marRight w:val="0"/>
      <w:marTop w:val="0"/>
      <w:marBottom w:val="0"/>
      <w:divBdr>
        <w:top w:val="none" w:sz="0" w:space="0" w:color="auto"/>
        <w:left w:val="none" w:sz="0" w:space="0" w:color="auto"/>
        <w:bottom w:val="none" w:sz="0" w:space="0" w:color="auto"/>
        <w:right w:val="none" w:sz="0" w:space="0" w:color="auto"/>
      </w:divBdr>
    </w:div>
    <w:div w:id="158152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2%D1%80%D0%B0%D0%BF%D0%B5%D1%86%D0%B8%D1%8F" TargetMode="External"/><Relationship Id="rId18" Type="http://schemas.openxmlformats.org/officeDocument/2006/relationships/chart" Target="charts/chart5.xml"/><Relationship Id="rId26" Type="http://schemas.openxmlformats.org/officeDocument/2006/relationships/image" Target="media/image3.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ru.wikipedia.org/wiki/%D0%A1%D1%83%D0%BC%D0%BA%D0%B0" TargetMode="External"/><Relationship Id="rId17" Type="http://schemas.openxmlformats.org/officeDocument/2006/relationships/chart" Target="charts/chart4.xml"/><Relationship Id="rId25" Type="http://schemas.openxmlformats.org/officeDocument/2006/relationships/hyperlink" Target="http://ru.wikipedia.org/wiki/%CF%EE%F0%F2%F4%E5%EB%FC"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6.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A4%D1%80%D0%B0%D0%BD%D1%86%D1%83%D0%B7%D1%81%D0%BA%D0%B8%D0%B9_%D1%8F%D0%B7%D1%8B%D0%BA" TargetMode="External"/><Relationship Id="rId24" Type="http://schemas.openxmlformats.org/officeDocument/2006/relationships/hyperlink" Target="http://woman.modnaya.ru/woman/obraz-zhenschiny/sumki-portfeli.htm"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http://shapaevo.kolos.omskedu.ru/metod/portfel.htm"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chart" Target="charts/chart6.xm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hyperlink" Target="http://gorsun.org.ru/lib/children/researcher10/bag/01/"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a:t>Какой</a:t>
            </a:r>
            <a:r>
              <a:rPr lang="ru-RU" baseline="0"/>
              <a:t> портфель у вас был?</a:t>
            </a:r>
            <a:endParaRPr lang="ru-RU"/>
          </a:p>
        </c:rich>
      </c:tx>
      <c:layout>
        <c:manualLayout>
          <c:xMode val="edge"/>
          <c:yMode val="edge"/>
          <c:x val="0.26184033245844268"/>
          <c:y val="5.5555555555555552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Лист1!$A$1:$A$4</c:f>
              <c:strCache>
                <c:ptCount val="4"/>
                <c:pt idx="0">
                  <c:v>рюкзак (ранец) </c:v>
                </c:pt>
                <c:pt idx="1">
                  <c:v>сумка-мешок</c:v>
                </c:pt>
                <c:pt idx="2">
                  <c:v>портфель с ручкой</c:v>
                </c:pt>
                <c:pt idx="3">
                  <c:v>сумка через плечо </c:v>
                </c:pt>
              </c:strCache>
            </c:strRef>
          </c:cat>
          <c:val>
            <c:numRef>
              <c:f>Лист1!$B$1:$B$4</c:f>
              <c:numCache>
                <c:formatCode>General</c:formatCode>
                <c:ptCount val="4"/>
                <c:pt idx="0">
                  <c:v>22</c:v>
                </c:pt>
                <c:pt idx="1">
                  <c:v>7</c:v>
                </c:pt>
                <c:pt idx="2">
                  <c:v>6</c:v>
                </c:pt>
                <c:pt idx="3">
                  <c:v>4</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Кто</a:t>
            </a:r>
            <a:r>
              <a:rPr lang="ru-RU" baseline="0"/>
              <a:t> выбирает для вас портфель?</a:t>
            </a:r>
            <a:endParaRPr lang="ru-RU"/>
          </a:p>
        </c:rich>
      </c:tx>
      <c:overlay val="0"/>
      <c:spPr>
        <a:noFill/>
      </c:sp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Лист1!$A$1:$A$4</c:f>
              <c:strCache>
                <c:ptCount val="3"/>
                <c:pt idx="0">
                  <c:v>самостоятельно</c:v>
                </c:pt>
                <c:pt idx="1">
                  <c:v>с родителями</c:v>
                </c:pt>
                <c:pt idx="2">
                  <c:v>с мамой</c:v>
                </c:pt>
              </c:strCache>
            </c:strRef>
          </c:cat>
          <c:val>
            <c:numRef>
              <c:f>Лист1!$B$1:$B$4</c:f>
              <c:numCache>
                <c:formatCode>General</c:formatCode>
                <c:ptCount val="4"/>
                <c:pt idx="0">
                  <c:v>27</c:v>
                </c:pt>
                <c:pt idx="1">
                  <c:v>11</c:v>
                </c:pt>
                <c:pt idx="2">
                  <c:v>2</c:v>
                </c:pt>
              </c:numCache>
            </c:numRef>
          </c:val>
        </c:ser>
        <c:dLbls>
          <c:showLegendKey val="0"/>
          <c:showVal val="0"/>
          <c:showCatName val="0"/>
          <c:showSerName val="0"/>
          <c:showPercent val="1"/>
          <c:showBubbleSize val="0"/>
          <c:showLeaderLines val="1"/>
        </c:dLbls>
      </c:pie3DChart>
    </c:plotArea>
    <c:legend>
      <c:legendPos val="r"/>
      <c:legendEntry>
        <c:idx val="3"/>
        <c:delete val="1"/>
      </c:legendEntry>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Где</a:t>
            </a:r>
            <a:r>
              <a:rPr lang="ru-RU" baseline="0"/>
              <a:t> вы покупаете портфель?</a:t>
            </a:r>
            <a:endParaRPr lang="ru-RU"/>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9272528433945744E-2"/>
          <c:y val="0.24323636628754738"/>
          <c:w val="0.64426181102362201"/>
          <c:h val="0.64767096821230674"/>
        </c:manualLayout>
      </c:layout>
      <c:pie3DChart>
        <c:varyColors val="1"/>
        <c:ser>
          <c:idx val="0"/>
          <c:order val="0"/>
          <c:dLbls>
            <c:dLbl>
              <c:idx val="0"/>
              <c:tx>
                <c:rich>
                  <a:bodyPr/>
                  <a:lstStyle/>
                  <a:p>
                    <a:r>
                      <a:rPr lang="en-US" sz="2000" b="1"/>
                      <a:t>31; 77%</a:t>
                    </a:r>
                  </a:p>
                </c:rich>
              </c:tx>
              <c:dLblPos val="ctr"/>
              <c:showLegendKey val="0"/>
              <c:showVal val="1"/>
              <c:showCatName val="0"/>
              <c:showSerName val="0"/>
              <c:showPercent val="1"/>
              <c:showBubbleSize val="0"/>
            </c:dLbl>
            <c:dLbl>
              <c:idx val="1"/>
              <c:tx>
                <c:rich>
                  <a:bodyPr/>
                  <a:lstStyle/>
                  <a:p>
                    <a:r>
                      <a:rPr lang="en-US" sz="2000" b="1"/>
                      <a:t>9; 23%</a:t>
                    </a:r>
                  </a:p>
                </c:rich>
              </c:tx>
              <c:dLblPos val="ctr"/>
              <c:showLegendKey val="0"/>
              <c:showVal val="1"/>
              <c:showCatName val="0"/>
              <c:showSerName val="0"/>
              <c:showPercent val="1"/>
              <c:showBubbleSize val="0"/>
            </c:dLbl>
            <c:dLblPos val="ctr"/>
            <c:showLegendKey val="0"/>
            <c:showVal val="1"/>
            <c:showCatName val="0"/>
            <c:showSerName val="0"/>
            <c:showPercent val="1"/>
            <c:showBubbleSize val="0"/>
            <c:showLeaderLines val="1"/>
          </c:dLbls>
          <c:cat>
            <c:strRef>
              <c:f>Лист1!$A$1:$A$4</c:f>
              <c:strCache>
                <c:ptCount val="2"/>
                <c:pt idx="0">
                  <c:v>в магазине</c:v>
                </c:pt>
                <c:pt idx="1">
                  <c:v>на рынке</c:v>
                </c:pt>
              </c:strCache>
            </c:strRef>
          </c:cat>
          <c:val>
            <c:numRef>
              <c:f>Лист1!$B$1:$B$4</c:f>
              <c:numCache>
                <c:formatCode>General</c:formatCode>
                <c:ptCount val="4"/>
                <c:pt idx="0">
                  <c:v>31</c:v>
                </c:pt>
                <c:pt idx="1">
                  <c:v>9</c:v>
                </c:pt>
              </c:numCache>
            </c:numRef>
          </c:val>
        </c:ser>
        <c:dLbls>
          <c:showLegendKey val="0"/>
          <c:showVal val="0"/>
          <c:showCatName val="0"/>
          <c:showSerName val="0"/>
          <c:showPercent val="1"/>
          <c:showBubbleSize val="0"/>
          <c:showLeaderLines val="1"/>
        </c:dLbls>
      </c:pie3DChart>
    </c:plotArea>
    <c:legend>
      <c:legendPos val="r"/>
      <c:legendEntry>
        <c:idx val="2"/>
        <c:delete val="1"/>
      </c:legendEntry>
      <c:legendEntry>
        <c:idx val="3"/>
        <c:delete val="1"/>
      </c:legendEntry>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Выбираете</a:t>
            </a:r>
            <a:r>
              <a:rPr lang="ru-RU" sz="1400" baseline="0"/>
              <a:t> портфель, изготовленный в России или импортный?</a:t>
            </a:r>
            <a:endParaRPr lang="ru-RU" sz="14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0.13415015310586176"/>
                  <c:y val="-0.2941648439778361"/>
                </c:manualLayout>
              </c:layout>
              <c:tx>
                <c:rich>
                  <a:bodyPr/>
                  <a:lstStyle/>
                  <a:p>
                    <a:r>
                      <a:rPr lang="en-US" sz="1800" b="1"/>
                      <a:t>82%</a:t>
                    </a:r>
                  </a:p>
                </c:rich>
              </c:tx>
              <c:showLegendKey val="0"/>
              <c:showVal val="0"/>
              <c:showCatName val="0"/>
              <c:showSerName val="0"/>
              <c:showPercent val="1"/>
              <c:showBubbleSize val="0"/>
            </c:dLbl>
            <c:dLbl>
              <c:idx val="1"/>
              <c:tx>
                <c:rich>
                  <a:bodyPr/>
                  <a:lstStyle/>
                  <a:p>
                    <a:r>
                      <a:rPr lang="en-US" sz="2000" b="1"/>
                      <a:t>18%</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Лист1!$A$1:$A$4</c:f>
              <c:strCache>
                <c:ptCount val="2"/>
                <c:pt idx="0">
                  <c:v>российский</c:v>
                </c:pt>
                <c:pt idx="1">
                  <c:v>импортный</c:v>
                </c:pt>
              </c:strCache>
            </c:strRef>
          </c:cat>
          <c:val>
            <c:numRef>
              <c:f>Лист1!$B$1:$B$4</c:f>
              <c:numCache>
                <c:formatCode>General</c:formatCode>
                <c:ptCount val="4"/>
                <c:pt idx="0">
                  <c:v>33</c:v>
                </c:pt>
                <c:pt idx="1">
                  <c:v>7</c:v>
                </c:pt>
              </c:numCache>
            </c:numRef>
          </c:val>
        </c:ser>
        <c:dLbls>
          <c:showLegendKey val="0"/>
          <c:showVal val="0"/>
          <c:showCatName val="0"/>
          <c:showSerName val="0"/>
          <c:showPercent val="1"/>
          <c:showBubbleSize val="0"/>
          <c:showLeaderLines val="1"/>
        </c:dLbls>
      </c:pie3DChart>
    </c:plotArea>
    <c:legend>
      <c:legendPos val="r"/>
      <c:legendEntry>
        <c:idx val="2"/>
        <c:delete val="1"/>
      </c:legendEntry>
      <c:legendEntry>
        <c:idx val="3"/>
        <c:delete val="1"/>
      </c:legendEntry>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По</a:t>
            </a:r>
            <a:r>
              <a:rPr lang="ru-RU" baseline="0"/>
              <a:t> каким критериям выбираете портфель?</a:t>
            </a:r>
            <a:endParaRPr lang="ru-RU"/>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Лист1!$A$1:$A$4</c:f>
              <c:strCache>
                <c:ptCount val="4"/>
                <c:pt idx="0">
                  <c:v>удобство</c:v>
                </c:pt>
                <c:pt idx="1">
                  <c:v>цвет</c:v>
                </c:pt>
                <c:pt idx="2">
                  <c:v>форма</c:v>
                </c:pt>
                <c:pt idx="3">
                  <c:v>цена</c:v>
                </c:pt>
              </c:strCache>
            </c:strRef>
          </c:cat>
          <c:val>
            <c:numRef>
              <c:f>Лист1!$B$1:$B$4</c:f>
              <c:numCache>
                <c:formatCode>General</c:formatCode>
                <c:ptCount val="4"/>
                <c:pt idx="0">
                  <c:v>14</c:v>
                </c:pt>
                <c:pt idx="1">
                  <c:v>19</c:v>
                </c:pt>
                <c:pt idx="2">
                  <c:v>15</c:v>
                </c:pt>
                <c:pt idx="3">
                  <c:v>6</c:v>
                </c:pt>
              </c:numCache>
            </c:numRef>
          </c:val>
        </c:ser>
        <c:dLbls>
          <c:showLegendKey val="0"/>
          <c:showVal val="0"/>
          <c:showCatName val="0"/>
          <c:showSerName val="0"/>
          <c:showPercent val="1"/>
          <c:showBubbleSize val="0"/>
          <c:showLeaderLines val="1"/>
        </c:dLbls>
      </c:pie3DChart>
    </c:plotArea>
    <c:legend>
      <c:legendPos val="r"/>
      <c:legendEntry>
        <c:idx val="2"/>
        <c:delete val="1"/>
      </c:legendEntry>
      <c:legendEntry>
        <c:idx val="3"/>
        <c:delete val="1"/>
      </c:legendEntry>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Какого</a:t>
            </a:r>
            <a:r>
              <a:rPr lang="ru-RU" baseline="0"/>
              <a:t> цвета портфель вам нравится?</a:t>
            </a:r>
            <a:endParaRPr lang="ru-RU"/>
          </a:p>
        </c:rich>
      </c:tx>
      <c:layout>
        <c:manualLayout>
          <c:xMode val="edge"/>
          <c:yMode val="edge"/>
          <c:x val="0.34299300087489065"/>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1"/>
            <c:showSerName val="0"/>
            <c:showPercent val="1"/>
            <c:showBubbleSize val="0"/>
            <c:showLeaderLines val="1"/>
          </c:dLbls>
          <c:cat>
            <c:strRef>
              <c:f>Лист1!$A$1:$A$8</c:f>
              <c:strCache>
                <c:ptCount val="8"/>
                <c:pt idx="0">
                  <c:v>черный цвет</c:v>
                </c:pt>
                <c:pt idx="1">
                  <c:v>синий цвет</c:v>
                </c:pt>
                <c:pt idx="2">
                  <c:v>фиолетовый цвет</c:v>
                </c:pt>
                <c:pt idx="3">
                  <c:v>красный цвет </c:v>
                </c:pt>
                <c:pt idx="4">
                  <c:v>розовый цвет </c:v>
                </c:pt>
                <c:pt idx="5">
                  <c:v>желтый цвет </c:v>
                </c:pt>
                <c:pt idx="6">
                  <c:v>белый цвет</c:v>
                </c:pt>
                <c:pt idx="7">
                  <c:v>разноцветный</c:v>
                </c:pt>
              </c:strCache>
            </c:strRef>
          </c:cat>
          <c:val>
            <c:numRef>
              <c:f>Лист1!$B$1:$B$8</c:f>
              <c:numCache>
                <c:formatCode>General</c:formatCode>
                <c:ptCount val="8"/>
                <c:pt idx="0">
                  <c:v>11</c:v>
                </c:pt>
                <c:pt idx="1">
                  <c:v>3</c:v>
                </c:pt>
                <c:pt idx="2">
                  <c:v>5</c:v>
                </c:pt>
                <c:pt idx="3">
                  <c:v>9</c:v>
                </c:pt>
                <c:pt idx="4">
                  <c:v>7</c:v>
                </c:pt>
                <c:pt idx="5">
                  <c:v>2</c:v>
                </c:pt>
                <c:pt idx="6">
                  <c:v>1</c:v>
                </c:pt>
                <c:pt idx="7">
                  <c:v>2</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Как</a:t>
            </a:r>
            <a:r>
              <a:rPr lang="ru-RU" baseline="0"/>
              <a:t> долго пользуетесь одним портфелем?</a:t>
            </a:r>
            <a:endParaRPr lang="ru-RU"/>
          </a:p>
        </c:rich>
      </c:tx>
      <c:layout>
        <c:manualLayout>
          <c:xMode val="edge"/>
          <c:yMode val="edge"/>
          <c:x val="0.57794444444444448"/>
          <c:y val="4.1666666666666664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1"/>
            <c:showSerName val="0"/>
            <c:showPercent val="1"/>
            <c:showBubbleSize val="0"/>
            <c:showLeaderLines val="1"/>
          </c:dLbls>
          <c:cat>
            <c:strRef>
              <c:f>Лист1!$A$1:$A$8</c:f>
              <c:strCache>
                <c:ptCount val="4"/>
                <c:pt idx="0">
                  <c:v>через 1 год </c:v>
                </c:pt>
                <c:pt idx="1">
                  <c:v>через 2 года </c:v>
                </c:pt>
                <c:pt idx="2">
                  <c:v>через 5-6 месяцев</c:v>
                </c:pt>
                <c:pt idx="3">
                  <c:v>через 5 лет</c:v>
                </c:pt>
              </c:strCache>
            </c:strRef>
          </c:cat>
          <c:val>
            <c:numRef>
              <c:f>Лист1!$B$1:$B$8</c:f>
              <c:numCache>
                <c:formatCode>General</c:formatCode>
                <c:ptCount val="8"/>
                <c:pt idx="0">
                  <c:v>24</c:v>
                </c:pt>
                <c:pt idx="1">
                  <c:v>13</c:v>
                </c:pt>
                <c:pt idx="2">
                  <c:v>2</c:v>
                </c:pt>
                <c:pt idx="3">
                  <c:v>1</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По</a:t>
            </a:r>
            <a:r>
              <a:rPr lang="ru-RU" baseline="0"/>
              <a:t> какой причине </a:t>
            </a:r>
          </a:p>
          <a:p>
            <a:pPr>
              <a:defRPr/>
            </a:pPr>
            <a:r>
              <a:rPr lang="ru-RU" baseline="0"/>
              <a:t>меняете портфель?</a:t>
            </a:r>
            <a:endParaRPr lang="ru-RU"/>
          </a:p>
        </c:rich>
      </c:tx>
      <c:layout>
        <c:manualLayout>
          <c:xMode val="edge"/>
          <c:yMode val="edge"/>
          <c:x val="0.501397804726464"/>
          <c:y val="5.8835435539209634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1"/>
            <c:showSerName val="0"/>
            <c:showPercent val="1"/>
            <c:showBubbleSize val="0"/>
            <c:showLeaderLines val="1"/>
          </c:dLbls>
          <c:cat>
            <c:strRef>
              <c:f>Лист1!$A$1:$A$8</c:f>
              <c:strCache>
                <c:ptCount val="5"/>
                <c:pt idx="0">
                  <c:v>старый</c:v>
                </c:pt>
                <c:pt idx="1">
                  <c:v>порвался</c:v>
                </c:pt>
                <c:pt idx="2">
                  <c:v>надоел</c:v>
                </c:pt>
                <c:pt idx="3">
                  <c:v>хочется новый</c:v>
                </c:pt>
                <c:pt idx="4">
                  <c:v>сломался замок</c:v>
                </c:pt>
              </c:strCache>
            </c:strRef>
          </c:cat>
          <c:val>
            <c:numRef>
              <c:f>Лист1!$B$1:$B$8</c:f>
              <c:numCache>
                <c:formatCode>General</c:formatCode>
                <c:ptCount val="8"/>
                <c:pt idx="0">
                  <c:v>16</c:v>
                </c:pt>
                <c:pt idx="1">
                  <c:v>9</c:v>
                </c:pt>
                <c:pt idx="2">
                  <c:v>3</c:v>
                </c:pt>
                <c:pt idx="3">
                  <c:v>2</c:v>
                </c:pt>
                <c:pt idx="4">
                  <c:v>1</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23258-C441-432E-8449-4E6C7B70E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Pages>
  <Words>4857</Words>
  <Characters>27688</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dcterms:created xsi:type="dcterms:W3CDTF">2016-01-13T10:50:00Z</dcterms:created>
  <dcterms:modified xsi:type="dcterms:W3CDTF">2016-01-22T14:24:00Z</dcterms:modified>
</cp:coreProperties>
</file>